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94A26">
      <w:pPr>
        <w:pStyle w:val="277"/>
        <w:keepNext/>
        <w:keepLines w:val="0"/>
        <w:pageBreakBefore w:val="0"/>
        <w:widowControl/>
        <w:kinsoku/>
        <w:wordWrap/>
        <w:overflowPunct/>
        <w:topLinePunct w:val="0"/>
        <w:autoSpaceDE/>
        <w:autoSpaceDN/>
        <w:bidi w:val="0"/>
        <w:adjustRightInd/>
        <w:snapToGrid/>
        <w:ind w:firstLine="0"/>
        <w:jc w:val="center"/>
        <w:textAlignment w:val="auto"/>
        <w:rPr>
          <w:rFonts w:hint="eastAsia" w:ascii="宋体" w:hAnsi="宋体" w:eastAsia="宋体" w:cs="宋体"/>
          <w:b/>
          <w:color w:val="auto"/>
          <w:sz w:val="52"/>
          <w:szCs w:val="52"/>
          <w:highlight w:val="none"/>
        </w:rPr>
      </w:pPr>
      <w:r>
        <w:rPr>
          <w:rFonts w:hint="eastAsia" w:ascii="宋体" w:hAnsi="宋体" w:eastAsia="宋体" w:cs="宋体"/>
          <w:b/>
          <w:bCs/>
          <w:color w:val="auto"/>
          <w:spacing w:val="80"/>
          <w:sz w:val="72"/>
          <w:szCs w:val="72"/>
          <w:highlight w:val="none"/>
          <w:lang w:val="en-US" w:eastAsia="zh-CN"/>
        </w:rPr>
        <w:t>赣榆区</w:t>
      </w:r>
      <w:r>
        <w:rPr>
          <w:rFonts w:hint="eastAsia" w:ascii="宋体" w:hAnsi="宋体" w:eastAsia="宋体" w:cs="宋体"/>
          <w:b/>
          <w:bCs/>
          <w:color w:val="auto"/>
          <w:spacing w:val="80"/>
          <w:sz w:val="72"/>
          <w:szCs w:val="72"/>
          <w:highlight w:val="none"/>
        </w:rPr>
        <w:t>政府采购</w:t>
      </w:r>
    </w:p>
    <w:p w14:paraId="65DE1B6D">
      <w:pPr>
        <w:pStyle w:val="277"/>
        <w:keepNext/>
        <w:keepLines w:val="0"/>
        <w:pageBreakBefore w:val="0"/>
        <w:widowControl/>
        <w:tabs>
          <w:tab w:val="left" w:pos="6510"/>
        </w:tabs>
        <w:kinsoku/>
        <w:wordWrap/>
        <w:overflowPunct/>
        <w:topLinePunct w:val="0"/>
        <w:autoSpaceDE/>
        <w:autoSpaceDN/>
        <w:bidi w:val="0"/>
        <w:adjustRightInd/>
        <w:snapToGrid/>
        <w:ind w:firstLine="0"/>
        <w:jc w:val="both"/>
        <w:textAlignment w:val="auto"/>
        <w:rPr>
          <w:rFonts w:hint="eastAsia" w:ascii="宋体" w:hAnsi="宋体" w:eastAsia="宋体" w:cs="宋体"/>
          <w:b/>
          <w:bCs/>
          <w:color w:val="auto"/>
          <w:spacing w:val="80"/>
          <w:sz w:val="72"/>
          <w:szCs w:val="72"/>
          <w:highlight w:val="none"/>
        </w:rPr>
      </w:pPr>
    </w:p>
    <w:p w14:paraId="2A2E9E24">
      <w:pPr>
        <w:pStyle w:val="277"/>
        <w:keepNext/>
        <w:keepLines w:val="0"/>
        <w:pageBreakBefore w:val="0"/>
        <w:widowControl/>
        <w:kinsoku/>
        <w:wordWrap/>
        <w:overflowPunct/>
        <w:topLinePunct w:val="0"/>
        <w:autoSpaceDE/>
        <w:autoSpaceDN/>
        <w:bidi w:val="0"/>
        <w:adjustRightInd/>
        <w:snapToGrid/>
        <w:ind w:firstLine="0"/>
        <w:jc w:val="center"/>
        <w:textAlignment w:val="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竞争性磋商文件</w:t>
      </w:r>
    </w:p>
    <w:p w14:paraId="3E4F70E9">
      <w:pPr>
        <w:pStyle w:val="277"/>
        <w:keepNext/>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b/>
          <w:bCs/>
          <w:color w:val="auto"/>
          <w:sz w:val="32"/>
          <w:szCs w:val="32"/>
          <w:highlight w:val="none"/>
        </w:rPr>
      </w:pPr>
    </w:p>
    <w:p w14:paraId="2B51E4AB">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highlight w:val="none"/>
        </w:rPr>
      </w:pPr>
    </w:p>
    <w:p w14:paraId="62548EA6">
      <w:pPr>
        <w:keepNext/>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项目名称：赣榆区司法局档案数字化项目(专门面向中小企业)</w:t>
      </w:r>
    </w:p>
    <w:p w14:paraId="345A988B">
      <w:pPr>
        <w:keepNext/>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项目编号：JSZC-320707-XZBM-C2025-0033</w:t>
      </w:r>
    </w:p>
    <w:p w14:paraId="4BED3A9D">
      <w:pPr>
        <w:keepNext/>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32"/>
          <w:highlight w:val="none"/>
          <w:lang w:val="en-US" w:eastAsia="zh-CN"/>
        </w:rPr>
      </w:pPr>
    </w:p>
    <w:p w14:paraId="3606D62E">
      <w:pPr>
        <w:keepNext/>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32"/>
          <w:highlight w:val="none"/>
          <w:lang w:val="en-US" w:eastAsia="zh-CN"/>
        </w:rPr>
      </w:pPr>
    </w:p>
    <w:p w14:paraId="4B7A89E4">
      <w:pPr>
        <w:keepNext/>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32"/>
          <w:highlight w:val="none"/>
          <w:lang w:val="en-US" w:eastAsia="zh-CN"/>
        </w:rPr>
      </w:pPr>
    </w:p>
    <w:p w14:paraId="3659A94F">
      <w:pPr>
        <w:pStyle w:val="277"/>
        <w:keepNext/>
        <w:keepLines w:val="0"/>
        <w:pageBreakBefore w:val="0"/>
        <w:widowControl/>
        <w:kinsoku/>
        <w:wordWrap/>
        <w:overflowPunct/>
        <w:topLinePunct w:val="0"/>
        <w:autoSpaceDE/>
        <w:autoSpaceDN/>
        <w:bidi w:val="0"/>
        <w:adjustRightInd/>
        <w:snapToGrid/>
        <w:ind w:firstLine="0"/>
        <w:jc w:val="center"/>
        <w:textAlignment w:val="auto"/>
        <w:rPr>
          <w:rFonts w:hint="eastAsia" w:ascii="宋体" w:hAnsi="宋体" w:eastAsia="宋体" w:cs="宋体"/>
          <w:b/>
          <w:bCs/>
          <w:color w:val="auto"/>
          <w:sz w:val="32"/>
          <w:highlight w:val="none"/>
        </w:rPr>
      </w:pPr>
    </w:p>
    <w:tbl>
      <w:tblPr>
        <w:tblStyle w:val="43"/>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467"/>
        <w:gridCol w:w="6433"/>
      </w:tblGrid>
      <w:tr w14:paraId="3CA7CE74">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467" w:type="dxa"/>
            <w:noWrap w:val="0"/>
            <w:vAlign w:val="center"/>
          </w:tcPr>
          <w:p w14:paraId="6E3F8BF0">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highlight w:val="none"/>
              </w:rPr>
            </w:pPr>
            <w:bookmarkStart w:id="0" w:name="OLE_LINK31"/>
            <w:bookmarkStart w:id="1" w:name="OLE_LINK4"/>
            <w:r>
              <w:rPr>
                <w:rFonts w:hint="eastAsia" w:ascii="宋体" w:hAnsi="宋体" w:eastAsia="宋体" w:cs="宋体"/>
                <w:b/>
                <w:bCs/>
                <w:color w:val="auto"/>
                <w:sz w:val="32"/>
                <w:szCs w:val="32"/>
                <w:highlight w:val="none"/>
              </w:rPr>
              <w:t>采   购   人：</w:t>
            </w:r>
          </w:p>
        </w:tc>
        <w:tc>
          <w:tcPr>
            <w:tcW w:w="6433" w:type="dxa"/>
            <w:noWrap w:val="0"/>
            <w:vAlign w:val="center"/>
          </w:tcPr>
          <w:p w14:paraId="3EF8BB7D">
            <w:pPr>
              <w:pStyle w:val="218"/>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bidi="ar-SA"/>
              </w:rPr>
              <w:t>连云港市赣榆区司法局</w:t>
            </w:r>
          </w:p>
        </w:tc>
      </w:tr>
      <w:bookmarkEnd w:id="0"/>
      <w:bookmarkEnd w:id="1"/>
      <w:tr w14:paraId="56F5577A">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467" w:type="dxa"/>
            <w:noWrap w:val="0"/>
            <w:vAlign w:val="center"/>
          </w:tcPr>
          <w:p w14:paraId="1A25271E">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采购代理机构：</w:t>
            </w:r>
          </w:p>
        </w:tc>
        <w:tc>
          <w:tcPr>
            <w:tcW w:w="6433" w:type="dxa"/>
            <w:noWrap w:val="0"/>
            <w:vAlign w:val="center"/>
          </w:tcPr>
          <w:p w14:paraId="488D6D55">
            <w:pPr>
              <w:pStyle w:val="218"/>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江苏博茂项目管理有限公司</w:t>
            </w:r>
          </w:p>
        </w:tc>
      </w:tr>
    </w:tbl>
    <w:p w14:paraId="79670DAD">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highlight w:val="none"/>
        </w:rPr>
      </w:pPr>
    </w:p>
    <w:tbl>
      <w:tblPr>
        <w:tblStyle w:val="43"/>
        <w:tblW w:w="0" w:type="auto"/>
        <w:jc w:val="center"/>
        <w:tblLayout w:type="fixed"/>
        <w:tblCellMar>
          <w:top w:w="0" w:type="dxa"/>
          <w:left w:w="108" w:type="dxa"/>
          <w:bottom w:w="0" w:type="dxa"/>
          <w:right w:w="108" w:type="dxa"/>
        </w:tblCellMar>
      </w:tblPr>
      <w:tblGrid>
        <w:gridCol w:w="4428"/>
      </w:tblGrid>
      <w:tr w14:paraId="374FE8C9">
        <w:tblPrEx>
          <w:tblCellMar>
            <w:top w:w="0" w:type="dxa"/>
            <w:left w:w="108" w:type="dxa"/>
            <w:bottom w:w="0" w:type="dxa"/>
            <w:right w:w="108" w:type="dxa"/>
          </w:tblCellMar>
        </w:tblPrEx>
        <w:trPr>
          <w:trHeight w:val="385" w:hRule="atLeast"/>
          <w:jc w:val="center"/>
        </w:trPr>
        <w:tc>
          <w:tcPr>
            <w:tcW w:w="4428" w:type="dxa"/>
            <w:tcBorders>
              <w:top w:val="nil"/>
              <w:left w:val="nil"/>
              <w:bottom w:val="nil"/>
              <w:right w:val="nil"/>
            </w:tcBorders>
            <w:noWrap w:val="0"/>
            <w:vAlign w:val="top"/>
          </w:tcPr>
          <w:p w14:paraId="23535F78">
            <w:pPr>
              <w:pStyle w:val="218"/>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2"/>
                <w:szCs w:val="32"/>
                <w:highlight w:val="none"/>
                <w:lang w:val="en-US" w:eastAsia="zh-CN"/>
              </w:rPr>
            </w:pPr>
            <w:bookmarkStart w:id="2" w:name="OLE_LINK35"/>
            <w:bookmarkStart w:id="3" w:name="OLE_LINK12"/>
            <w:r>
              <w:rPr>
                <w:rFonts w:hint="eastAsia" w:ascii="宋体" w:hAnsi="宋体" w:eastAsia="宋体" w:cs="宋体"/>
                <w:b/>
                <w:color w:val="auto"/>
                <w:sz w:val="32"/>
                <w:szCs w:val="32"/>
                <w:highlight w:val="none"/>
                <w:lang w:val="en-US" w:eastAsia="zh-CN"/>
              </w:rPr>
              <w:t>2025年</w:t>
            </w:r>
            <w:r>
              <w:rPr>
                <w:rFonts w:hint="eastAsia" w:hAnsi="宋体" w:cs="宋体"/>
                <w:b/>
                <w:color w:val="auto"/>
                <w:sz w:val="32"/>
                <w:szCs w:val="32"/>
                <w:highlight w:val="none"/>
                <w:lang w:val="en-US" w:eastAsia="zh-CN"/>
              </w:rPr>
              <w:t>12</w:t>
            </w:r>
            <w:r>
              <w:rPr>
                <w:rFonts w:hint="eastAsia" w:ascii="宋体" w:hAnsi="宋体" w:eastAsia="宋体" w:cs="宋体"/>
                <w:b/>
                <w:color w:val="auto"/>
                <w:sz w:val="32"/>
                <w:szCs w:val="32"/>
                <w:highlight w:val="none"/>
                <w:lang w:val="en-US" w:eastAsia="zh-CN"/>
              </w:rPr>
              <w:t>月</w:t>
            </w:r>
          </w:p>
        </w:tc>
      </w:tr>
      <w:bookmarkEnd w:id="2"/>
      <w:bookmarkEnd w:id="3"/>
    </w:tbl>
    <w:p w14:paraId="00140774">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color w:val="auto"/>
          <w:sz w:val="44"/>
          <w:szCs w:val="44"/>
          <w:highlight w:val="none"/>
        </w:rPr>
      </w:pPr>
    </w:p>
    <w:p w14:paraId="1A3ABBDB">
      <w:pPr>
        <w:keepNext/>
        <w:keepLines w:val="0"/>
        <w:pageBreakBefore w:val="0"/>
        <w:widowControl/>
        <w:kinsoku/>
        <w:wordWrap/>
        <w:overflowPunct/>
        <w:topLinePunct w:val="0"/>
        <w:autoSpaceDE/>
        <w:autoSpaceDN/>
        <w:bidi w:val="0"/>
        <w:adjustRightInd/>
        <w:snapToGrid/>
        <w:spacing w:line="480" w:lineRule="auto"/>
        <w:jc w:val="center"/>
        <w:textAlignment w:val="auto"/>
        <w:outlineLvl w:val="0"/>
        <w:rPr>
          <w:rFonts w:hint="eastAsia" w:ascii="宋体" w:hAnsi="宋体" w:eastAsia="宋体" w:cs="宋体"/>
          <w:b/>
          <w:bCs w:val="0"/>
          <w:color w:val="auto"/>
          <w:sz w:val="44"/>
          <w:szCs w:val="21"/>
          <w:highlight w:val="none"/>
        </w:rPr>
      </w:pPr>
      <w:bookmarkStart w:id="4" w:name="_Toc465856610"/>
      <w:bookmarkStart w:id="5" w:name="_Toc344"/>
      <w:bookmarkStart w:id="6" w:name="_Toc31244"/>
      <w:bookmarkStart w:id="7" w:name="_Toc32469"/>
      <w:r>
        <w:rPr>
          <w:rFonts w:hint="eastAsia" w:ascii="宋体" w:hAnsi="宋体" w:eastAsia="宋体" w:cs="宋体"/>
          <w:b/>
          <w:bCs w:val="0"/>
          <w:color w:val="auto"/>
          <w:sz w:val="44"/>
          <w:szCs w:val="21"/>
          <w:highlight w:val="none"/>
        </w:rPr>
        <w:t>目 录</w:t>
      </w:r>
      <w:bookmarkEnd w:id="4"/>
      <w:bookmarkEnd w:id="5"/>
      <w:bookmarkEnd w:id="6"/>
      <w:bookmarkEnd w:id="7"/>
    </w:p>
    <w:p w14:paraId="253BFF5A">
      <w:pPr>
        <w:pStyle w:val="18"/>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p>
    <w:p w14:paraId="34F3EF07">
      <w:pPr>
        <w:pStyle w:val="289"/>
        <w:keepNext/>
        <w:keepLines w:val="0"/>
        <w:pageBreakBefore w:val="0"/>
        <w:widowControl/>
        <w:tabs>
          <w:tab w:val="right" w:leader="dot" w:pos="945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fldChar w:fldCharType="end"/>
      </w:r>
      <w:bookmarkStart w:id="8" w:name="_Toc21244"/>
      <w:bookmarkStart w:id="9" w:name="_Toc465856611"/>
    </w:p>
    <w:p w14:paraId="0AB758AF">
      <w:pPr>
        <w:pStyle w:val="289"/>
        <w:keepNext/>
        <w:keepLines w:val="0"/>
        <w:pageBreakBefore w:val="0"/>
        <w:widowControl/>
        <w:tabs>
          <w:tab w:val="right" w:leader="dot" w:pos="9451"/>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TOC \o "1-1" \h \u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_Toc15348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val="en-US" w:eastAsia="zh-CN"/>
        </w:rPr>
        <w:t xml:space="preserve">第一章 </w:t>
      </w:r>
      <w:r>
        <w:rPr>
          <w:rFonts w:hint="eastAsia" w:ascii="宋体" w:hAnsi="宋体" w:eastAsia="宋体" w:cs="宋体"/>
          <w:bCs/>
          <w:color w:val="auto"/>
          <w:sz w:val="28"/>
          <w:szCs w:val="72"/>
          <w:highlight w:val="none"/>
          <w:lang w:eastAsia="zh-CN"/>
        </w:rPr>
        <w:t>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fldChar w:fldCharType="end"/>
      </w:r>
    </w:p>
    <w:p w14:paraId="1B36B049">
      <w:pPr>
        <w:pStyle w:val="289"/>
        <w:keepNext/>
        <w:keepLines w:val="0"/>
        <w:pageBreakBefore w:val="0"/>
        <w:widowControl/>
        <w:tabs>
          <w:tab w:val="right" w:leader="dot" w:pos="9451"/>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_Toc8218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_Toc8218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eastAsia="zh-CN"/>
        </w:rPr>
        <w:fldChar w:fldCharType="end"/>
      </w:r>
    </w:p>
    <w:p w14:paraId="52207E35">
      <w:pPr>
        <w:pStyle w:val="289"/>
        <w:keepNext/>
        <w:keepLines w:val="0"/>
        <w:pageBreakBefore w:val="0"/>
        <w:widowControl/>
        <w:tabs>
          <w:tab w:val="right" w:leader="dot" w:pos="9451"/>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_Toc31203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0</w:t>
      </w:r>
    </w:p>
    <w:p w14:paraId="3574BDF8">
      <w:pPr>
        <w:pStyle w:val="289"/>
        <w:keepNext/>
        <w:keepLines w:val="0"/>
        <w:pageBreakBefore w:val="0"/>
        <w:widowControl/>
        <w:tabs>
          <w:tab w:val="right" w:leader="dot" w:pos="9451"/>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_Toc474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eastAsia="zh-CN"/>
        </w:rPr>
        <w:t>第四章</w:t>
      </w:r>
      <w:r>
        <w:rPr>
          <w:rFonts w:hint="eastAsia" w:ascii="宋体" w:hAnsi="宋体" w:eastAsia="宋体" w:cs="宋体"/>
          <w:bCs/>
          <w:color w:val="auto"/>
          <w:sz w:val="28"/>
          <w:szCs w:val="72"/>
          <w:highlight w:val="none"/>
          <w:lang w:val="en-US" w:eastAsia="zh-CN"/>
        </w:rPr>
        <w:t xml:space="preserve"> </w:t>
      </w:r>
      <w:r>
        <w:rPr>
          <w:rFonts w:hint="eastAsia" w:ascii="宋体" w:hAnsi="宋体" w:eastAsia="宋体" w:cs="宋体"/>
          <w:bCs/>
          <w:color w:val="auto"/>
          <w:sz w:val="28"/>
          <w:szCs w:val="72"/>
          <w:highlight w:val="none"/>
          <w:lang w:eastAsia="zh-CN"/>
        </w:rPr>
        <w:t>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6</w:t>
      </w:r>
    </w:p>
    <w:p w14:paraId="29330111">
      <w:pPr>
        <w:pStyle w:val="289"/>
        <w:keepNext/>
        <w:keepLines w:val="0"/>
        <w:pageBreakBefore w:val="0"/>
        <w:widowControl/>
        <w:tabs>
          <w:tab w:val="right" w:leader="dot" w:pos="9451"/>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_Toc23658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第</w:t>
      </w:r>
      <w:r>
        <w:rPr>
          <w:rFonts w:hint="eastAsia" w:ascii="宋体" w:hAnsi="宋体" w:eastAsia="宋体" w:cs="宋体"/>
          <w:bCs/>
          <w:color w:val="auto"/>
          <w:sz w:val="28"/>
          <w:szCs w:val="72"/>
          <w:highlight w:val="none"/>
          <w:lang w:val="en-US" w:eastAsia="zh-CN"/>
        </w:rPr>
        <w:t>五</w:t>
      </w:r>
      <w:r>
        <w:rPr>
          <w:rFonts w:hint="eastAsia" w:ascii="宋体" w:hAnsi="宋体" w:eastAsia="宋体" w:cs="宋体"/>
          <w:bCs/>
          <w:color w:val="auto"/>
          <w:sz w:val="28"/>
          <w:szCs w:val="72"/>
          <w:highlight w:val="none"/>
        </w:rPr>
        <w:t>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0</w:t>
      </w:r>
    </w:p>
    <w:p w14:paraId="07221AB9">
      <w:pPr>
        <w:pStyle w:val="289"/>
        <w:keepNext/>
        <w:keepLines w:val="0"/>
        <w:pageBreakBefore w:val="0"/>
        <w:widowControl/>
        <w:tabs>
          <w:tab w:val="right" w:leader="dot" w:pos="9451"/>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_Toc27402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第</w:t>
      </w:r>
      <w:r>
        <w:rPr>
          <w:rFonts w:hint="eastAsia" w:ascii="宋体" w:hAnsi="宋体" w:eastAsia="宋体" w:cs="宋体"/>
          <w:bCs/>
          <w:color w:val="auto"/>
          <w:sz w:val="28"/>
          <w:szCs w:val="72"/>
          <w:highlight w:val="none"/>
          <w:lang w:val="en-US" w:eastAsia="zh-CN"/>
        </w:rPr>
        <w:t>六</w:t>
      </w:r>
      <w:r>
        <w:rPr>
          <w:rFonts w:hint="eastAsia" w:ascii="宋体" w:hAnsi="宋体" w:eastAsia="宋体" w:cs="宋体"/>
          <w:bCs/>
          <w:color w:val="auto"/>
          <w:sz w:val="28"/>
          <w:szCs w:val="72"/>
          <w:highlight w:val="none"/>
        </w:rPr>
        <w:t>章 竞争性磋商响应文件格式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4</w:t>
      </w:r>
    </w:p>
    <w:p w14:paraId="137770B6">
      <w:pPr>
        <w:pStyle w:val="289"/>
        <w:keepNext/>
        <w:keepLines w:val="0"/>
        <w:pageBreakBefore w:val="0"/>
        <w:widowControl/>
        <w:tabs>
          <w:tab w:val="right" w:leader="dot" w:pos="9451"/>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fldChar w:fldCharType="end"/>
      </w:r>
    </w:p>
    <w:p w14:paraId="3A545264">
      <w:pPr>
        <w:pStyle w:val="198"/>
        <w:keepNext/>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color w:val="auto"/>
          <w:sz w:val="44"/>
          <w:szCs w:val="44"/>
          <w:highlight w:val="none"/>
        </w:rPr>
      </w:pPr>
    </w:p>
    <w:p w14:paraId="382968C5">
      <w:pPr>
        <w:pStyle w:val="198"/>
        <w:keepNext/>
        <w:keepLines w:val="0"/>
        <w:pageBreakBefore w:val="0"/>
        <w:widowControl/>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44"/>
          <w:szCs w:val="44"/>
          <w:highlight w:val="none"/>
        </w:rPr>
      </w:pPr>
      <w:bookmarkStart w:id="10" w:name="_Toc9367"/>
    </w:p>
    <w:p w14:paraId="50585624">
      <w:pPr>
        <w:pStyle w:val="198"/>
        <w:keepNext/>
        <w:keepLines w:val="0"/>
        <w:pageBreakBefore w:val="0"/>
        <w:widowControl/>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44"/>
          <w:szCs w:val="44"/>
          <w:highlight w:val="none"/>
        </w:rPr>
      </w:pPr>
    </w:p>
    <w:p w14:paraId="30855491">
      <w:pPr>
        <w:pStyle w:val="198"/>
        <w:keepNext/>
        <w:keepLines w:val="0"/>
        <w:pageBreakBefore w:val="0"/>
        <w:widowControl/>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44"/>
          <w:szCs w:val="44"/>
          <w:highlight w:val="none"/>
        </w:rPr>
      </w:pPr>
    </w:p>
    <w:p w14:paraId="2EB6B044">
      <w:pPr>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44"/>
          <w:szCs w:val="44"/>
          <w:highlight w:val="none"/>
        </w:rPr>
      </w:pPr>
    </w:p>
    <w:p w14:paraId="45856D03">
      <w:pPr>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44"/>
          <w:szCs w:val="44"/>
          <w:highlight w:val="none"/>
        </w:rPr>
      </w:pPr>
    </w:p>
    <w:p w14:paraId="2933FE18">
      <w:pPr>
        <w:pStyle w:val="198"/>
        <w:keepNext/>
        <w:keepLines w:val="0"/>
        <w:pageBreakBefore w:val="0"/>
        <w:widowControl/>
        <w:kinsoku/>
        <w:wordWrap/>
        <w:overflowPunct/>
        <w:topLinePunct w:val="0"/>
        <w:autoSpaceDE/>
        <w:autoSpaceDN/>
        <w:bidi w:val="0"/>
        <w:adjustRightInd/>
        <w:snapToGrid/>
        <w:jc w:val="both"/>
        <w:textAlignment w:val="auto"/>
        <w:outlineLvl w:val="9"/>
        <w:rPr>
          <w:rFonts w:hint="eastAsia" w:ascii="宋体" w:hAnsi="宋体" w:eastAsia="宋体" w:cs="宋体"/>
          <w:color w:val="auto"/>
          <w:sz w:val="44"/>
          <w:szCs w:val="44"/>
          <w:highlight w:val="none"/>
        </w:rPr>
        <w:sectPr>
          <w:headerReference r:id="rId4" w:type="first"/>
          <w:footerReference r:id="rId6" w:type="first"/>
          <w:headerReference r:id="rId3" w:type="default"/>
          <w:footerReference r:id="rId5" w:type="default"/>
          <w:pgSz w:w="11906" w:h="16838"/>
          <w:pgMar w:top="1440" w:right="1800" w:bottom="1440" w:left="1800" w:header="0" w:footer="0" w:gutter="0"/>
          <w:pgNumType w:fmt="decimal" w:start="1"/>
          <w:cols w:space="1701" w:num="1"/>
          <w:docGrid w:linePitch="360" w:charSpace="0"/>
        </w:sectPr>
      </w:pPr>
    </w:p>
    <w:bookmarkEnd w:id="8"/>
    <w:bookmarkEnd w:id="9"/>
    <w:bookmarkEnd w:id="10"/>
    <w:p w14:paraId="5524ADEF">
      <w:pPr>
        <w:pStyle w:val="198"/>
        <w:keepNext/>
        <w:keepLines w:val="0"/>
        <w:pageBreakBefore w:val="0"/>
        <w:widowControl/>
        <w:numPr>
          <w:ilvl w:val="0"/>
          <w:numId w:val="4"/>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eastAsia="zh-CN"/>
        </w:rPr>
        <w:t>竞争性磋商采购公告</w:t>
      </w:r>
    </w:p>
    <w:p w14:paraId="3470B189">
      <w:pPr>
        <w:keepNext/>
        <w:keepLines w:val="0"/>
        <w:pageBreakBefore w:val="0"/>
        <w:widowControl/>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8"/>
          <w:highlight w:val="none"/>
          <w:u w:val="single"/>
        </w:rPr>
      </w:pPr>
      <w:bookmarkStart w:id="11" w:name="_Toc28359012"/>
      <w:bookmarkStart w:id="12" w:name="_Toc35393629"/>
      <w:bookmarkStart w:id="13" w:name="_Toc35393798"/>
      <w:bookmarkStart w:id="14" w:name="_Toc28359089"/>
      <w:r>
        <w:rPr>
          <w:rFonts w:hint="eastAsia" w:ascii="宋体" w:hAnsi="宋体" w:eastAsia="宋体" w:cs="宋体"/>
          <w:color w:val="auto"/>
          <w:sz w:val="24"/>
          <w:szCs w:val="28"/>
          <w:highlight w:val="none"/>
        </w:rPr>
        <w:t>项目概况</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u w:val="single"/>
          <w:lang w:eastAsia="zh-CN"/>
        </w:rPr>
        <w:t>赣榆区司法局档案数字化项目(专门面向中小企业)</w:t>
      </w:r>
      <w:r>
        <w:rPr>
          <w:rFonts w:hint="eastAsia" w:ascii="宋体" w:hAnsi="宋体" w:eastAsia="宋体" w:cs="宋体"/>
          <w:color w:val="auto"/>
          <w:sz w:val="24"/>
          <w:szCs w:val="28"/>
          <w:highlight w:val="none"/>
        </w:rPr>
        <w:t>的潜在供应商应在</w:t>
      </w:r>
      <w:r>
        <w:rPr>
          <w:rFonts w:hint="eastAsia" w:ascii="宋体" w:hAnsi="宋体" w:eastAsia="宋体" w:cs="宋体"/>
          <w:i w:val="0"/>
          <w:iCs w:val="0"/>
          <w:color w:val="auto"/>
          <w:sz w:val="24"/>
          <w:szCs w:val="24"/>
          <w:highlight w:val="none"/>
          <w:u w:val="single"/>
        </w:rPr>
        <w:t>“江苏政府采购网”自行免费下载</w:t>
      </w:r>
      <w:r>
        <w:rPr>
          <w:rFonts w:hint="eastAsia" w:ascii="宋体" w:hAnsi="宋体" w:eastAsia="宋体" w:cs="宋体"/>
          <w:color w:val="auto"/>
          <w:sz w:val="24"/>
          <w:szCs w:val="28"/>
          <w:highlight w:val="none"/>
        </w:rPr>
        <w:t>竞争性磋商文件，并于</w:t>
      </w:r>
      <w:r>
        <w:rPr>
          <w:rFonts w:hint="eastAsia" w:ascii="宋体" w:hAnsi="宋体" w:eastAsia="宋体" w:cs="宋体"/>
          <w:b/>
          <w:bCs/>
          <w:color w:val="auto"/>
          <w:sz w:val="24"/>
          <w:szCs w:val="28"/>
          <w:highlight w:val="none"/>
          <w:u w:val="single"/>
        </w:rPr>
        <w:t>202</w:t>
      </w:r>
      <w:r>
        <w:rPr>
          <w:rFonts w:hint="eastAsia" w:ascii="宋体" w:hAnsi="宋体" w:eastAsia="宋体" w:cs="宋体"/>
          <w:b/>
          <w:bCs/>
          <w:color w:val="auto"/>
          <w:sz w:val="24"/>
          <w:szCs w:val="28"/>
          <w:highlight w:val="none"/>
          <w:u w:val="single"/>
          <w:lang w:val="en-US" w:eastAsia="zh-CN"/>
        </w:rPr>
        <w:t>5</w:t>
      </w:r>
      <w:r>
        <w:rPr>
          <w:rFonts w:hint="eastAsia" w:ascii="宋体" w:hAnsi="宋体" w:eastAsia="宋体" w:cs="宋体"/>
          <w:b/>
          <w:bCs/>
          <w:color w:val="auto"/>
          <w:sz w:val="24"/>
          <w:szCs w:val="28"/>
          <w:highlight w:val="none"/>
          <w:u w:val="single"/>
        </w:rPr>
        <w:t>年</w:t>
      </w:r>
      <w:r>
        <w:rPr>
          <w:rFonts w:hint="eastAsia" w:ascii="宋体" w:hAnsi="宋体" w:cs="宋体"/>
          <w:b/>
          <w:bCs/>
          <w:color w:val="auto"/>
          <w:sz w:val="24"/>
          <w:szCs w:val="28"/>
          <w:highlight w:val="none"/>
          <w:u w:val="single"/>
          <w:lang w:val="en-US" w:eastAsia="zh-CN"/>
        </w:rPr>
        <w:t>12</w:t>
      </w:r>
      <w:r>
        <w:rPr>
          <w:rFonts w:hint="eastAsia" w:ascii="宋体" w:hAnsi="宋体" w:eastAsia="宋体" w:cs="宋体"/>
          <w:b/>
          <w:bCs/>
          <w:color w:val="auto"/>
          <w:sz w:val="24"/>
          <w:szCs w:val="28"/>
          <w:highlight w:val="none"/>
          <w:u w:val="single"/>
        </w:rPr>
        <w:t>月</w:t>
      </w:r>
      <w:r>
        <w:rPr>
          <w:rFonts w:hint="eastAsia" w:ascii="宋体" w:hAnsi="宋体" w:eastAsia="宋体" w:cs="宋体"/>
          <w:b/>
          <w:bCs/>
          <w:color w:val="auto"/>
          <w:sz w:val="24"/>
          <w:szCs w:val="28"/>
          <w:highlight w:val="none"/>
          <w:u w:val="single"/>
          <w:lang w:val="en-US" w:eastAsia="zh-CN"/>
        </w:rPr>
        <w:t xml:space="preserve"> </w:t>
      </w:r>
      <w:r>
        <w:rPr>
          <w:rFonts w:hint="eastAsia" w:ascii="宋体" w:hAnsi="宋体" w:cs="宋体"/>
          <w:b/>
          <w:bCs/>
          <w:color w:val="auto"/>
          <w:sz w:val="24"/>
          <w:szCs w:val="28"/>
          <w:highlight w:val="none"/>
          <w:u w:val="single"/>
          <w:lang w:val="en-US" w:eastAsia="zh-CN"/>
        </w:rPr>
        <w:t>23</w:t>
      </w:r>
      <w:r>
        <w:rPr>
          <w:rFonts w:hint="eastAsia" w:ascii="宋体" w:hAnsi="宋体" w:eastAsia="宋体" w:cs="宋体"/>
          <w:b/>
          <w:bCs/>
          <w:color w:val="auto"/>
          <w:sz w:val="24"/>
          <w:szCs w:val="28"/>
          <w:highlight w:val="none"/>
          <w:u w:val="single"/>
        </w:rPr>
        <w:t>日</w:t>
      </w:r>
      <w:r>
        <w:rPr>
          <w:rFonts w:hint="eastAsia" w:ascii="宋体" w:hAnsi="宋体" w:cs="宋体"/>
          <w:b/>
          <w:bCs/>
          <w:color w:val="auto"/>
          <w:sz w:val="24"/>
          <w:szCs w:val="28"/>
          <w:highlight w:val="none"/>
          <w:u w:val="single"/>
          <w:lang w:val="en-US" w:eastAsia="zh-CN"/>
        </w:rPr>
        <w:t>09</w:t>
      </w:r>
      <w:r>
        <w:rPr>
          <w:rFonts w:hint="eastAsia" w:ascii="宋体" w:hAnsi="宋体" w:eastAsia="宋体" w:cs="宋体"/>
          <w:b/>
          <w:bCs/>
          <w:color w:val="auto"/>
          <w:sz w:val="24"/>
          <w:szCs w:val="28"/>
          <w:highlight w:val="none"/>
          <w:u w:val="single"/>
        </w:rPr>
        <w:t>时</w:t>
      </w:r>
      <w:r>
        <w:rPr>
          <w:rFonts w:hint="eastAsia" w:ascii="宋体" w:hAnsi="宋体" w:eastAsia="宋体" w:cs="宋体"/>
          <w:b/>
          <w:bCs/>
          <w:color w:val="auto"/>
          <w:sz w:val="24"/>
          <w:szCs w:val="28"/>
          <w:highlight w:val="none"/>
          <w:u w:val="single"/>
          <w:lang w:val="en-US" w:eastAsia="zh-CN"/>
        </w:rPr>
        <w:t>00</w:t>
      </w:r>
      <w:r>
        <w:rPr>
          <w:rFonts w:hint="eastAsia" w:ascii="宋体" w:hAnsi="宋体" w:eastAsia="宋体" w:cs="宋体"/>
          <w:b/>
          <w:bCs/>
          <w:color w:val="auto"/>
          <w:sz w:val="24"/>
          <w:szCs w:val="28"/>
          <w:highlight w:val="none"/>
          <w:u w:val="single"/>
        </w:rPr>
        <w:t>分00秒</w:t>
      </w:r>
      <w:r>
        <w:rPr>
          <w:rFonts w:hint="eastAsia" w:ascii="宋体" w:hAnsi="宋体" w:eastAsia="宋体" w:cs="宋体"/>
          <w:color w:val="auto"/>
          <w:sz w:val="24"/>
          <w:szCs w:val="28"/>
          <w:highlight w:val="none"/>
        </w:rPr>
        <w:t xml:space="preserve">（北京时间）前上传电子响应文件。 </w:t>
      </w:r>
    </w:p>
    <w:p w14:paraId="31526A17">
      <w:pPr>
        <w:keepNext/>
        <w:keepLines w:val="0"/>
        <w:pageBreakBefore w:val="0"/>
        <w:widowControl/>
        <w:kinsoku/>
        <w:wordWrap/>
        <w:overflowPunct/>
        <w:topLinePunct w:val="0"/>
        <w:autoSpaceDE/>
        <w:autoSpaceDN/>
        <w:bidi w:val="0"/>
        <w:adjustRightInd/>
        <w:snapToGrid/>
        <w:spacing w:line="560" w:lineRule="exact"/>
        <w:ind w:right="0" w:firstLine="482"/>
        <w:jc w:val="left"/>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一、项目基本情况</w:t>
      </w:r>
      <w:bookmarkEnd w:id="11"/>
      <w:bookmarkEnd w:id="12"/>
      <w:bookmarkEnd w:id="13"/>
      <w:bookmarkEnd w:id="14"/>
    </w:p>
    <w:p w14:paraId="10CD3772">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赣榆区司法局档案数字化项目(专门面向中小企业)</w:t>
      </w:r>
    </w:p>
    <w:p w14:paraId="288A9967">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标段编号：</w:t>
      </w:r>
      <w:r>
        <w:rPr>
          <w:rFonts w:ascii="Segoe UI" w:hAnsi="Segoe UI" w:eastAsia="Segoe UI" w:cs="Segoe UI"/>
          <w:i w:val="0"/>
          <w:iCs w:val="0"/>
          <w:caps w:val="0"/>
          <w:color w:val="auto"/>
          <w:spacing w:val="0"/>
          <w:sz w:val="21"/>
          <w:szCs w:val="21"/>
          <w:highlight w:val="none"/>
          <w:shd w:val="clear" w:fill="FFFFFF"/>
        </w:rPr>
        <w:t>JSZC-320707-XZBM-C2025-0033</w:t>
      </w:r>
    </w:p>
    <w:p w14:paraId="1804B55A">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采购方式：竞争性磋商</w:t>
      </w:r>
      <w:r>
        <w:rPr>
          <w:rFonts w:hint="eastAsia" w:ascii="宋体" w:hAnsi="宋体" w:eastAsia="宋体" w:cs="宋体"/>
          <w:color w:val="auto"/>
          <w:sz w:val="24"/>
          <w:szCs w:val="24"/>
          <w:highlight w:val="none"/>
          <w:lang w:eastAsia="zh-CN"/>
        </w:rPr>
        <w:t>；</w:t>
      </w:r>
    </w:p>
    <w:p w14:paraId="2FE33523">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人民币98万元</w:t>
      </w:r>
      <w:r>
        <w:rPr>
          <w:rFonts w:hint="eastAsia" w:ascii="宋体" w:hAnsi="宋体" w:eastAsia="宋体" w:cs="宋体"/>
          <w:color w:val="auto"/>
          <w:sz w:val="24"/>
          <w:szCs w:val="24"/>
          <w:highlight w:val="none"/>
          <w:lang w:eastAsia="zh-CN"/>
        </w:rPr>
        <w:t>；</w:t>
      </w:r>
    </w:p>
    <w:p w14:paraId="56D08DA2">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i w:val="0"/>
          <w:iCs w:val="0"/>
          <w:color w:val="auto"/>
          <w:sz w:val="24"/>
          <w:szCs w:val="24"/>
          <w:highlight w:val="none"/>
          <w:lang w:val="en-US" w:eastAsia="zh-CN"/>
        </w:rPr>
        <w:t>人民币98万元；</w:t>
      </w:r>
      <w:r>
        <w:rPr>
          <w:rFonts w:hint="eastAsia" w:ascii="宋体" w:hAnsi="宋体" w:eastAsia="宋体" w:cs="宋体"/>
          <w:color w:val="auto"/>
          <w:sz w:val="24"/>
          <w:szCs w:val="24"/>
          <w:highlight w:val="none"/>
        </w:rPr>
        <w:t>报价超出最高限价的按无效响应处理；</w:t>
      </w:r>
    </w:p>
    <w:p w14:paraId="49956EA3">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采购需求</w:t>
      </w:r>
      <w:r>
        <w:rPr>
          <w:rFonts w:hint="eastAsia" w:ascii="宋体" w:hAnsi="宋体" w:eastAsia="宋体" w:cs="宋体"/>
          <w:color w:val="auto"/>
          <w:sz w:val="24"/>
          <w:szCs w:val="24"/>
          <w:highlight w:val="none"/>
        </w:rPr>
        <w:t>：</w:t>
      </w:r>
      <w:r>
        <w:rPr>
          <w:rFonts w:hint="eastAsia" w:ascii="宋体" w:hAnsi="宋体" w:eastAsia="宋体" w:cs="宋体"/>
          <w:i w:val="0"/>
          <w:iCs w:val="0"/>
          <w:color w:val="auto"/>
          <w:sz w:val="24"/>
          <w:szCs w:val="24"/>
          <w:highlight w:val="none"/>
          <w:lang w:val="en-US" w:eastAsia="zh-CN"/>
        </w:rPr>
        <w:t>连云港市赣榆区司法局档案数字化项目，对连云港市赣榆区司法局所指定的约45000卷公证档案、约10000卷法援档案、约6000卷社矫档案、约5000卷复议档案、约5000卷安置帮教档案进行整理数字化，实现档案资料的统一存放、统一管理和集中利用等，并在规定期限内将已完成库存档案移交进馆。</w:t>
      </w:r>
      <w:r>
        <w:rPr>
          <w:rFonts w:hint="eastAsia" w:ascii="宋体" w:hAnsi="宋体" w:eastAsia="宋体" w:cs="宋体"/>
          <w:color w:val="auto"/>
          <w:sz w:val="24"/>
          <w:szCs w:val="24"/>
          <w:highlight w:val="none"/>
        </w:rPr>
        <w:t>具体详见磋商文件第四章“项目需求”；</w:t>
      </w:r>
    </w:p>
    <w:p w14:paraId="1CD739F1">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对项目需求部分的询问、质疑请与采购人联系，由采购人负责答复；</w:t>
      </w:r>
    </w:p>
    <w:p w14:paraId="15E1E7DE">
      <w:pPr>
        <w:keepNext/>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bCs/>
          <w:color w:val="auto"/>
          <w:sz w:val="24"/>
          <w:szCs w:val="24"/>
          <w:highlight w:val="none"/>
          <w:lang w:val="zh-CN"/>
        </w:rPr>
        <w:t>自合同签订之日起</w:t>
      </w:r>
      <w:r>
        <w:rPr>
          <w:rFonts w:hint="eastAsia" w:ascii="宋体" w:hAnsi="宋体" w:eastAsia="宋体" w:cs="宋体"/>
          <w:bCs/>
          <w:color w:val="auto"/>
          <w:sz w:val="24"/>
          <w:szCs w:val="24"/>
          <w:highlight w:val="none"/>
          <w:lang w:val="en-US" w:eastAsia="zh-CN"/>
        </w:rPr>
        <w:t>36</w:t>
      </w:r>
      <w:r>
        <w:rPr>
          <w:rFonts w:hint="eastAsia" w:ascii="宋体" w:hAnsi="宋体" w:eastAsia="宋体" w:cs="宋体"/>
          <w:bCs/>
          <w:color w:val="auto"/>
          <w:sz w:val="24"/>
          <w:szCs w:val="24"/>
          <w:highlight w:val="none"/>
        </w:rPr>
        <w:t>个月内完成约定数量</w:t>
      </w:r>
      <w:r>
        <w:rPr>
          <w:rFonts w:hint="eastAsia" w:ascii="宋体" w:hAnsi="宋体" w:eastAsia="宋体" w:cs="宋体"/>
          <w:color w:val="auto"/>
          <w:sz w:val="24"/>
          <w:szCs w:val="24"/>
          <w:highlight w:val="none"/>
          <w:lang w:val="en-US" w:eastAsia="zh-CN"/>
        </w:rPr>
        <w:t>。</w:t>
      </w:r>
    </w:p>
    <w:p w14:paraId="3D3A7F1E">
      <w:pPr>
        <w:keepNext/>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本项目（是/否）接受联合体：否 </w:t>
      </w:r>
    </w:p>
    <w:p w14:paraId="6E87DEF1">
      <w:pPr>
        <w:keepNext/>
        <w:keepLines w:val="0"/>
        <w:pageBreakBefore w:val="0"/>
        <w:widowControl/>
        <w:kinsoku/>
        <w:wordWrap/>
        <w:overflowPunct/>
        <w:topLinePunct w:val="0"/>
        <w:autoSpaceDE/>
        <w:autoSpaceDN/>
        <w:bidi w:val="0"/>
        <w:adjustRightInd/>
        <w:snapToGrid/>
        <w:spacing w:line="560" w:lineRule="exact"/>
        <w:ind w:right="0" w:firstLine="482"/>
        <w:jc w:val="left"/>
        <w:textAlignment w:val="auto"/>
        <w:outlineLvl w:val="9"/>
        <w:rPr>
          <w:rFonts w:hint="eastAsia" w:ascii="宋体" w:hAnsi="宋体" w:eastAsia="宋体" w:cs="宋体"/>
          <w:b/>
          <w:bCs w:val="0"/>
          <w:color w:val="auto"/>
          <w:sz w:val="24"/>
          <w:szCs w:val="24"/>
          <w:highlight w:val="none"/>
        </w:rPr>
      </w:pPr>
      <w:bookmarkStart w:id="15" w:name="_Toc35393799"/>
      <w:bookmarkStart w:id="16" w:name="_Toc28359090"/>
      <w:bookmarkStart w:id="17" w:name="_Toc28359013"/>
      <w:bookmarkStart w:id="18" w:name="_Toc35393630"/>
      <w:r>
        <w:rPr>
          <w:rFonts w:hint="eastAsia" w:ascii="宋体" w:hAnsi="宋体" w:eastAsia="宋体" w:cs="宋体"/>
          <w:b/>
          <w:bCs w:val="0"/>
          <w:color w:val="auto"/>
          <w:sz w:val="24"/>
          <w:szCs w:val="24"/>
          <w:highlight w:val="none"/>
        </w:rPr>
        <w:t>二、申请人的资格要求</w:t>
      </w:r>
      <w:bookmarkEnd w:id="15"/>
      <w:bookmarkEnd w:id="16"/>
      <w:bookmarkEnd w:id="17"/>
      <w:bookmarkEnd w:id="18"/>
    </w:p>
    <w:p w14:paraId="4D1444EF">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i w:val="0"/>
          <w:iCs w:val="0"/>
          <w:color w:val="auto"/>
          <w:sz w:val="24"/>
          <w:szCs w:val="24"/>
          <w:highlight w:val="none"/>
        </w:rPr>
      </w:pPr>
      <w:bookmarkStart w:id="19" w:name="_Toc35393800"/>
      <w:bookmarkStart w:id="20" w:name="_Toc28359091"/>
      <w:bookmarkStart w:id="21" w:name="_Toc35393631"/>
      <w:bookmarkStart w:id="22" w:name="_Toc28359014"/>
      <w:r>
        <w:rPr>
          <w:rFonts w:hint="eastAsia" w:ascii="宋体" w:hAnsi="宋体" w:eastAsia="宋体" w:cs="宋体"/>
          <w:i w:val="0"/>
          <w:iCs w:val="0"/>
          <w:color w:val="auto"/>
          <w:sz w:val="24"/>
          <w:szCs w:val="24"/>
          <w:highlight w:val="none"/>
        </w:rPr>
        <w:t>1、满足《中华人民共和国政府采购法》第二十二条规定，并提供以下材料：</w:t>
      </w:r>
    </w:p>
    <w:p w14:paraId="4239FC71">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（1）法人或者其他组织的营业执照等证明文件，自然人的身份证明；</w:t>
      </w:r>
    </w:p>
    <w:p w14:paraId="6A0AAC9A">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（2）具有良好的商业信誉和健全的财务会计制度；</w:t>
      </w:r>
    </w:p>
    <w:p w14:paraId="0E4A13A8">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（3）依法缴纳税收和社会保障资金的相关材料；</w:t>
      </w:r>
    </w:p>
    <w:p w14:paraId="3CB9600B">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rPr>
        <w:t>（4）具备履行合同所必需的设备和专业技术能力的声明及证明材料；</w:t>
      </w:r>
    </w:p>
    <w:p w14:paraId="2D0A77D4">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（5）参加政府采购活动前三年内在经营活动中没有重大违法记录的书面声明。</w:t>
      </w:r>
    </w:p>
    <w:p w14:paraId="7D39EC18">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注：根据连财购〔2023〕4号文件精神，第（2）、（3）项可以提供《财务状况报告及税收、社会保障资金缴纳情况承诺函》</w:t>
      </w:r>
      <w:r>
        <w:rPr>
          <w:rFonts w:hint="eastAsia" w:ascii="宋体" w:hAnsi="宋体" w:eastAsia="宋体" w:cs="宋体"/>
          <w:b w:val="0"/>
          <w:bCs w:val="0"/>
          <w:i w:val="0"/>
          <w:iCs w:val="0"/>
          <w:color w:val="auto"/>
          <w:sz w:val="24"/>
          <w:szCs w:val="24"/>
          <w:highlight w:val="none"/>
          <w:lang w:eastAsia="zh-CN"/>
        </w:rPr>
        <w:t>；</w:t>
      </w:r>
    </w:p>
    <w:p w14:paraId="10DB9152">
      <w:pPr>
        <w:keepNext/>
        <w:keepLines w:val="0"/>
        <w:pageBreakBefore w:val="0"/>
        <w:widowControl/>
        <w:numPr>
          <w:ilvl w:val="0"/>
          <w:numId w:val="0"/>
        </w:numPr>
        <w:kinsoku/>
        <w:wordWrap/>
        <w:overflowPunct/>
        <w:topLinePunct w:val="0"/>
        <w:autoSpaceDE/>
        <w:autoSpaceDN/>
        <w:bidi w:val="0"/>
        <w:adjustRightInd/>
        <w:snapToGrid/>
        <w:spacing w:line="560" w:lineRule="exact"/>
        <w:ind w:right="0" w:rightChars="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2、</w:t>
      </w:r>
      <w:r>
        <w:rPr>
          <w:rFonts w:hint="eastAsia" w:ascii="宋体" w:hAnsi="宋体" w:eastAsia="宋体" w:cs="宋体"/>
          <w:b/>
          <w:bCs/>
          <w:i w:val="0"/>
          <w:iCs w:val="0"/>
          <w:color w:val="auto"/>
          <w:sz w:val="24"/>
          <w:szCs w:val="24"/>
          <w:highlight w:val="none"/>
        </w:rPr>
        <w:t>落实政府采购政策需满足的资格要求</w:t>
      </w:r>
      <w:r>
        <w:rPr>
          <w:rFonts w:hint="eastAsia" w:ascii="宋体" w:hAnsi="宋体" w:eastAsia="宋体" w:cs="宋体"/>
          <w:i w:val="0"/>
          <w:iCs w:val="0"/>
          <w:color w:val="auto"/>
          <w:sz w:val="24"/>
          <w:szCs w:val="24"/>
          <w:highlight w:val="none"/>
        </w:rPr>
        <w:t>：</w:t>
      </w:r>
    </w:p>
    <w:p w14:paraId="2292EB73">
      <w:pPr>
        <w:keepNext/>
        <w:keepLines w:val="0"/>
        <w:pageBreakBefore w:val="0"/>
        <w:widowControl/>
        <w:numPr>
          <w:ilvl w:val="0"/>
          <w:numId w:val="0"/>
        </w:numPr>
        <w:kinsoku/>
        <w:wordWrap/>
        <w:overflowPunct/>
        <w:topLinePunct w:val="0"/>
        <w:autoSpaceDE/>
        <w:autoSpaceDN/>
        <w:bidi w:val="0"/>
        <w:adjustRightInd/>
        <w:snapToGrid/>
        <w:spacing w:line="560" w:lineRule="exact"/>
        <w:ind w:right="0" w:rightChars="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i w:val="0"/>
          <w:iCs w:val="0"/>
          <w:color w:val="auto"/>
          <w:sz w:val="24"/>
          <w:szCs w:val="24"/>
          <w:highlight w:val="none"/>
        </w:rPr>
        <w:t>本项目专门面向中小企业采购</w:t>
      </w:r>
      <w:r>
        <w:rPr>
          <w:rFonts w:hint="eastAsia" w:ascii="宋体" w:hAnsi="宋体" w:eastAsia="宋体" w:cs="宋体"/>
          <w:i w:val="0"/>
          <w:iCs w:val="0"/>
          <w:color w:val="auto"/>
          <w:sz w:val="24"/>
          <w:szCs w:val="24"/>
          <w:highlight w:val="none"/>
        </w:rPr>
        <w:t>，符合文件要求的供应商应提交《中小企业声明函》，并上传至电子</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文件中。</w:t>
      </w:r>
    </w:p>
    <w:p w14:paraId="3DA23ECD">
      <w:pPr>
        <w:keepNext/>
        <w:keepLines w:val="0"/>
        <w:pageBreakBefore w:val="0"/>
        <w:widowControl/>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支持绿色发展</w:t>
      </w:r>
    </w:p>
    <w:p w14:paraId="1EB76288">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000C1EFF">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6F94F198">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2.3政府采购项目执行《财政部 生态环境部 工业和信息化部关于印发&lt;绿色数据中心政府采购需求标准（试行）&gt;的通知》（财库〔2023〕7号）相关要求。</w:t>
      </w:r>
    </w:p>
    <w:p w14:paraId="6095F1C0">
      <w:pPr>
        <w:keepNext/>
        <w:keepLines w:val="0"/>
        <w:pageBreakBefore w:val="0"/>
        <w:widowControl/>
        <w:kinsoku/>
        <w:wordWrap/>
        <w:overflowPunct/>
        <w:topLinePunct w:val="0"/>
        <w:autoSpaceDE/>
        <w:autoSpaceDN/>
        <w:bidi w:val="0"/>
        <w:adjustRightInd/>
        <w:snapToGrid/>
        <w:spacing w:line="560" w:lineRule="exact"/>
        <w:ind w:firstLine="480"/>
        <w:jc w:val="left"/>
        <w:textAlignment w:val="auto"/>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1CFE55AD">
      <w:pPr>
        <w:keepNext/>
        <w:keepLines w:val="0"/>
        <w:pageBreakBefore w:val="0"/>
        <w:widowControl/>
        <w:kinsoku/>
        <w:wordWrap/>
        <w:overflowPunct/>
        <w:topLinePunct w:val="0"/>
        <w:autoSpaceDE/>
        <w:autoSpaceDN/>
        <w:bidi w:val="0"/>
        <w:adjustRightInd/>
        <w:snapToGrid/>
        <w:spacing w:line="560" w:lineRule="exact"/>
        <w:ind w:right="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3、</w:t>
      </w:r>
      <w:r>
        <w:rPr>
          <w:rFonts w:hint="eastAsia" w:ascii="宋体" w:hAnsi="宋体" w:eastAsia="宋体" w:cs="宋体"/>
          <w:b/>
          <w:bCs/>
          <w:i w:val="0"/>
          <w:iCs w:val="0"/>
          <w:color w:val="auto"/>
          <w:sz w:val="24"/>
          <w:szCs w:val="24"/>
          <w:highlight w:val="none"/>
        </w:rPr>
        <w:t>本项目的特定资格要求</w:t>
      </w:r>
      <w:r>
        <w:rPr>
          <w:rFonts w:hint="eastAsia" w:ascii="宋体" w:hAnsi="宋体" w:eastAsia="宋体" w:cs="宋体"/>
          <w:i w:val="0"/>
          <w:iCs w:val="0"/>
          <w:color w:val="auto"/>
          <w:sz w:val="24"/>
          <w:szCs w:val="24"/>
          <w:highlight w:val="none"/>
        </w:rPr>
        <w:t>：</w:t>
      </w:r>
    </w:p>
    <w:p w14:paraId="498D43E9">
      <w:pPr>
        <w:keepNext/>
        <w:keepLines w:val="0"/>
        <w:pageBreakBefore w:val="0"/>
        <w:widowControl/>
        <w:kinsoku/>
        <w:wordWrap/>
        <w:overflowPunct/>
        <w:topLinePunct w:val="0"/>
        <w:autoSpaceDE/>
        <w:autoSpaceDN/>
        <w:bidi w:val="0"/>
        <w:adjustRightInd/>
        <w:snapToGrid/>
        <w:spacing w:line="560" w:lineRule="exact"/>
        <w:ind w:left="0" w:right="0" w:firstLine="48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供应商/投标主体及其法定代表人、项目负责人未被列入“连云港市赣榆区行贿人联合惩戒信息库。” </w:t>
      </w:r>
    </w:p>
    <w:p w14:paraId="241B1BA6">
      <w:pPr>
        <w:keepNext/>
        <w:keepLines w:val="0"/>
        <w:pageBreakBefore w:val="0"/>
        <w:widowControl/>
        <w:kinsoku/>
        <w:wordWrap/>
        <w:overflowPunct/>
        <w:topLinePunct w:val="0"/>
        <w:autoSpaceDE/>
        <w:autoSpaceDN/>
        <w:bidi w:val="0"/>
        <w:adjustRightInd/>
        <w:snapToGrid/>
        <w:spacing w:line="560" w:lineRule="exact"/>
        <w:ind w:left="0" w:right="0" w:firstLine="480"/>
        <w:jc w:val="left"/>
        <w:textAlignment w:val="auto"/>
        <w:outlineLvl w:val="9"/>
        <w:rPr>
          <w:rFonts w:hint="eastAsia" w:ascii="宋体" w:hAnsi="宋体" w:eastAsia="宋体" w:cs="宋体"/>
          <w:b/>
          <w:color w:val="auto"/>
          <w:spacing w:val="8"/>
          <w:sz w:val="24"/>
          <w:szCs w:val="24"/>
          <w:highlight w:val="none"/>
          <w:lang w:val="en-US" w:eastAsia="zh-CN"/>
        </w:rPr>
      </w:pPr>
      <w:r>
        <w:rPr>
          <w:rFonts w:hint="eastAsia" w:ascii="宋体" w:hAnsi="宋体" w:eastAsia="宋体" w:cs="宋体"/>
          <w:i w:val="0"/>
          <w:iCs w:val="0"/>
          <w:color w:val="auto"/>
          <w:sz w:val="24"/>
          <w:szCs w:val="24"/>
          <w:highlight w:val="none"/>
        </w:rPr>
        <w:t>备注：响应文件不需提供证明材料，评标时采购人通过赣榆区行贿人联合惩戒信息库，对供应商/投标主体情况进行内部查询，查询结果页面打印留存。</w:t>
      </w:r>
    </w:p>
    <w:p w14:paraId="00A6E425">
      <w:pPr>
        <w:keepNext/>
        <w:keepLines w:val="0"/>
        <w:pageBreakBefore w:val="0"/>
        <w:widowControl/>
        <w:numPr>
          <w:ilvl w:val="0"/>
          <w:numId w:val="0"/>
        </w:numPr>
        <w:kinsoku/>
        <w:wordWrap/>
        <w:overflowPunct/>
        <w:topLinePunct w:val="0"/>
        <w:autoSpaceDE/>
        <w:autoSpaceDN/>
        <w:bidi w:val="0"/>
        <w:adjustRightInd/>
        <w:snapToGrid/>
        <w:spacing w:line="560" w:lineRule="exact"/>
        <w:ind w:right="0" w:rightChars="0"/>
        <w:jc w:val="left"/>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其他资格要求：</w:t>
      </w:r>
    </w:p>
    <w:p w14:paraId="248C9855">
      <w:pPr>
        <w:keepNext/>
        <w:keepLines w:val="0"/>
        <w:pageBreakBefore w:val="0"/>
        <w:widowControl/>
        <w:numPr>
          <w:ilvl w:val="0"/>
          <w:numId w:val="0"/>
        </w:numPr>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）响应文件递交截止前，被信用中国、中国政府采购网列入失信被执行人、重大税收违法案件当事人名单、政府采购严重违法失信行为记录名单的供应商，拒绝其参与政府采购活动。</w:t>
      </w:r>
    </w:p>
    <w:p w14:paraId="1CAE607A">
      <w:pPr>
        <w:keepNext/>
        <w:keepLines w:val="0"/>
        <w:pageBreakBefore w:val="0"/>
        <w:widowControl/>
        <w:kinsoku/>
        <w:wordWrap/>
        <w:overflowPunct/>
        <w:topLinePunct w:val="0"/>
        <w:autoSpaceDE/>
        <w:autoSpaceDN/>
        <w:bidi w:val="0"/>
        <w:adjustRightInd/>
        <w:snapToGrid/>
        <w:spacing w:line="560" w:lineRule="exact"/>
        <w:ind w:left="0" w:right="0" w:firstLine="48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备注：采购人或采购代理机构通过信用中国网站（www.creditchina.gov.cn）、中国政府采购网（www.ccgp.gov.cn），对</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信用记录情况进行查询，查询结果页面打印留存。</w:t>
      </w:r>
    </w:p>
    <w:p w14:paraId="6A7E4159">
      <w:pPr>
        <w:keepNext/>
        <w:keepLines w:val="0"/>
        <w:pageBreakBefore w:val="0"/>
        <w:widowControl/>
        <w:kinsoku/>
        <w:wordWrap/>
        <w:overflowPunct/>
        <w:topLinePunct w:val="0"/>
        <w:autoSpaceDE/>
        <w:autoSpaceDN/>
        <w:bidi w:val="0"/>
        <w:adjustRightInd/>
        <w:snapToGrid/>
        <w:spacing w:line="560" w:lineRule="exact"/>
        <w:ind w:left="0" w:right="0" w:firstLine="480"/>
        <w:jc w:val="left"/>
        <w:textAlignment w:val="auto"/>
        <w:outlineLvl w:val="9"/>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若</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法定代表人参与投标，则仅需提供法定代表人身份证；若授权代理人参与投标，则需提供企业法人委托书、授权人身份证、被授权人身份证。</w:t>
      </w:r>
    </w:p>
    <w:p w14:paraId="57A96102">
      <w:pPr>
        <w:keepNext/>
        <w:keepLines w:val="0"/>
        <w:pageBreakBefore w:val="0"/>
        <w:widowControl/>
        <w:kinsoku/>
        <w:wordWrap/>
        <w:overflowPunct/>
        <w:topLinePunct w:val="0"/>
        <w:autoSpaceDE/>
        <w:autoSpaceDN/>
        <w:bidi w:val="0"/>
        <w:adjustRightInd/>
        <w:snapToGrid/>
        <w:spacing w:line="560" w:lineRule="exact"/>
        <w:ind w:left="0" w:right="0" w:firstLine="48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）本项目</w:t>
      </w:r>
      <w:r>
        <w:rPr>
          <w:rFonts w:hint="eastAsia" w:ascii="宋体" w:hAnsi="宋体" w:eastAsia="宋体" w:cs="宋体"/>
          <w:i w:val="0"/>
          <w:iCs w:val="0"/>
          <w:color w:val="auto"/>
          <w:sz w:val="24"/>
          <w:szCs w:val="24"/>
          <w:highlight w:val="none"/>
          <w:lang w:val="en-US" w:eastAsia="zh-CN"/>
        </w:rPr>
        <w:t>中标</w:t>
      </w:r>
      <w:r>
        <w:rPr>
          <w:rFonts w:hint="eastAsia" w:ascii="宋体" w:hAnsi="宋体" w:eastAsia="宋体" w:cs="宋体"/>
          <w:i w:val="0"/>
          <w:iCs w:val="0"/>
          <w:color w:val="auto"/>
          <w:sz w:val="24"/>
          <w:szCs w:val="24"/>
          <w:highlight w:val="none"/>
        </w:rPr>
        <w:t>后不允许转包或分包。</w:t>
      </w:r>
    </w:p>
    <w:p w14:paraId="73FE4412">
      <w:pPr>
        <w:keepNext/>
        <w:keepLines w:val="0"/>
        <w:pageBreakBefore w:val="0"/>
        <w:widowControl/>
        <w:kinsoku/>
        <w:wordWrap/>
        <w:overflowPunct/>
        <w:topLinePunct w:val="0"/>
        <w:autoSpaceDE/>
        <w:autoSpaceDN/>
        <w:bidi w:val="0"/>
        <w:adjustRightInd/>
        <w:snapToGrid/>
        <w:spacing w:line="560" w:lineRule="exact"/>
        <w:ind w:right="0"/>
        <w:jc w:val="left"/>
        <w:textAlignment w:val="auto"/>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本项目</w:t>
      </w:r>
      <w:r>
        <w:rPr>
          <w:rFonts w:hint="eastAsia" w:ascii="宋体" w:hAnsi="宋体" w:eastAsia="宋体" w:cs="宋体"/>
          <w:i w:val="0"/>
          <w:iCs w:val="0"/>
          <w:color w:val="auto"/>
          <w:sz w:val="24"/>
          <w:szCs w:val="24"/>
          <w:highlight w:val="none"/>
          <w:u w:val="single"/>
          <w:lang w:val="en-US" w:eastAsia="zh-CN"/>
        </w:rPr>
        <w:t>不接受</w:t>
      </w:r>
      <w:r>
        <w:rPr>
          <w:rFonts w:hint="eastAsia" w:ascii="宋体" w:hAnsi="宋体" w:eastAsia="宋体" w:cs="宋体"/>
          <w:i w:val="0"/>
          <w:iCs w:val="0"/>
          <w:color w:val="auto"/>
          <w:sz w:val="24"/>
          <w:szCs w:val="24"/>
          <w:highlight w:val="none"/>
        </w:rPr>
        <w:t>联合体参与</w:t>
      </w:r>
      <w:r>
        <w:rPr>
          <w:rFonts w:hint="eastAsia" w:ascii="宋体" w:hAnsi="宋体" w:eastAsia="宋体" w:cs="宋体"/>
          <w:i w:val="0"/>
          <w:iCs w:val="0"/>
          <w:color w:val="auto"/>
          <w:sz w:val="24"/>
          <w:szCs w:val="24"/>
          <w:highlight w:val="none"/>
          <w:lang w:val="en-US" w:eastAsia="zh-CN"/>
        </w:rPr>
        <w:t>磋商。</w:t>
      </w:r>
    </w:p>
    <w:p w14:paraId="75BA52E8">
      <w:pPr>
        <w:keepNext/>
        <w:keepLines w:val="0"/>
        <w:pageBreakBefore w:val="0"/>
        <w:widowControl/>
        <w:kinsoku/>
        <w:wordWrap/>
        <w:overflowPunct/>
        <w:topLinePunct w:val="0"/>
        <w:autoSpaceDE/>
        <w:autoSpaceDN/>
        <w:bidi w:val="0"/>
        <w:adjustRightInd/>
        <w:snapToGrid/>
        <w:spacing w:line="560" w:lineRule="exact"/>
        <w:ind w:right="0"/>
        <w:jc w:val="left"/>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b/>
          <w:color w:val="auto"/>
          <w:sz w:val="24"/>
          <w:highlight w:val="none"/>
          <w:lang w:val="en-US" w:eastAsia="zh-CN"/>
        </w:rPr>
        <w:t>6、</w:t>
      </w:r>
      <w:r>
        <w:rPr>
          <w:rFonts w:hint="eastAsia" w:ascii="宋体" w:hAnsi="宋体" w:eastAsia="宋体" w:cs="宋体"/>
          <w:i w:val="0"/>
          <w:iCs w:val="0"/>
          <w:color w:val="auto"/>
          <w:sz w:val="24"/>
          <w:szCs w:val="24"/>
          <w:highlight w:val="none"/>
        </w:rPr>
        <w:t>法律、法规规定的其他条件。</w:t>
      </w:r>
    </w:p>
    <w:p w14:paraId="2BEBF057">
      <w:pPr>
        <w:keepNext/>
        <w:keepLines w:val="0"/>
        <w:pageBreakBefore w:val="0"/>
        <w:widowControl/>
        <w:kinsoku/>
        <w:wordWrap/>
        <w:overflowPunct/>
        <w:topLinePunct w:val="0"/>
        <w:autoSpaceDE/>
        <w:autoSpaceDN/>
        <w:bidi w:val="0"/>
        <w:adjustRightInd/>
        <w:snapToGrid/>
        <w:spacing w:line="560" w:lineRule="exact"/>
        <w:ind w:right="0"/>
        <w:jc w:val="left"/>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三、获取</w:t>
      </w:r>
      <w:r>
        <w:rPr>
          <w:rFonts w:hint="eastAsia" w:ascii="宋体" w:hAnsi="宋体" w:eastAsia="宋体" w:cs="宋体"/>
          <w:b/>
          <w:bCs w:val="0"/>
          <w:color w:val="auto"/>
          <w:sz w:val="24"/>
          <w:szCs w:val="24"/>
          <w:highlight w:val="none"/>
          <w:lang w:eastAsia="zh-CN"/>
        </w:rPr>
        <w:t>竞争性磋商</w:t>
      </w:r>
      <w:r>
        <w:rPr>
          <w:rFonts w:hint="eastAsia" w:ascii="宋体" w:hAnsi="宋体" w:eastAsia="宋体" w:cs="宋体"/>
          <w:b/>
          <w:bCs w:val="0"/>
          <w:color w:val="auto"/>
          <w:sz w:val="24"/>
          <w:szCs w:val="24"/>
          <w:highlight w:val="none"/>
        </w:rPr>
        <w:t>文件</w:t>
      </w:r>
      <w:bookmarkEnd w:id="19"/>
      <w:bookmarkEnd w:id="20"/>
      <w:bookmarkEnd w:id="21"/>
      <w:bookmarkEnd w:id="22"/>
    </w:p>
    <w:p w14:paraId="615CBD66">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color w:val="auto"/>
          <w:sz w:val="24"/>
          <w:highlight w:val="none"/>
        </w:rPr>
      </w:pPr>
      <w:bookmarkStart w:id="23" w:name="_Toc35393632"/>
      <w:bookmarkStart w:id="24" w:name="_Toc28359092"/>
      <w:bookmarkStart w:id="25" w:name="_Toc35393801"/>
      <w:bookmarkStart w:id="26" w:name="_Toc28359015"/>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时间：</w:t>
      </w:r>
      <w:r>
        <w:rPr>
          <w:rFonts w:hint="eastAsia" w:ascii="宋体" w:hAnsi="宋体" w:eastAsia="宋体" w:cs="宋体"/>
          <w:b/>
          <w:color w:val="auto"/>
          <w:sz w:val="24"/>
          <w:highlight w:val="none"/>
        </w:rPr>
        <w:t>自磋商文件公告发布之日起5个工作日</w:t>
      </w:r>
    </w:p>
    <w:p w14:paraId="2B1F1B7F">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highlight w:val="none"/>
        </w:rPr>
        <w:t>获取方式：网上注册登记成功后系统内自行免费下载。</w:t>
      </w:r>
    </w:p>
    <w:p w14:paraId="065E4F8E">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、售价：人民币</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p>
    <w:p w14:paraId="26A660D2">
      <w:pPr>
        <w:keepNext w:val="0"/>
        <w:keepLines w:val="0"/>
        <w:pageBreakBefore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rPr>
        <w:t>四、</w:t>
      </w:r>
      <w:bookmarkEnd w:id="23"/>
      <w:bookmarkEnd w:id="24"/>
      <w:bookmarkEnd w:id="25"/>
      <w:bookmarkEnd w:id="26"/>
      <w:r>
        <w:rPr>
          <w:rFonts w:hint="eastAsia" w:ascii="宋体" w:hAnsi="宋体" w:eastAsia="宋体" w:cs="宋体"/>
          <w:b/>
          <w:bCs w:val="0"/>
          <w:color w:val="auto"/>
          <w:sz w:val="24"/>
          <w:szCs w:val="24"/>
          <w:highlight w:val="none"/>
          <w:lang w:val="en-US" w:eastAsia="zh-CN"/>
        </w:rPr>
        <w:t>响应</w:t>
      </w:r>
      <w:r>
        <w:rPr>
          <w:rFonts w:hint="eastAsia" w:ascii="宋体" w:hAnsi="宋体" w:eastAsia="宋体" w:cs="宋体"/>
          <w:b/>
          <w:bCs w:val="0"/>
          <w:color w:val="auto"/>
          <w:sz w:val="24"/>
          <w:szCs w:val="24"/>
          <w:highlight w:val="none"/>
          <w:lang w:val="en-US" w:eastAsia="zh-CN" w:bidi="ar-SA"/>
        </w:rPr>
        <w:t>文件的递交及开启</w:t>
      </w:r>
      <w:bookmarkStart w:id="27" w:name="_Toc35393634"/>
      <w:bookmarkStart w:id="28" w:name="_Toc28359094"/>
      <w:bookmarkStart w:id="29" w:name="_Toc28359017"/>
      <w:bookmarkStart w:id="30" w:name="_Toc35393803"/>
    </w:p>
    <w:p w14:paraId="42D89409">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1、电子响应文件递交截止时间：</w:t>
      </w:r>
    </w:p>
    <w:p w14:paraId="1CCF5AFA">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0分（北京时间）</w:t>
      </w:r>
    </w:p>
    <w:p w14:paraId="1C13E331">
      <w:pPr>
        <w:keepNext w:val="0"/>
        <w:keepLines w:val="0"/>
        <w:pageBreakBefore w:val="0"/>
        <w:numPr>
          <w:ilvl w:val="0"/>
          <w:numId w:val="5"/>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开启时间：</w:t>
      </w:r>
    </w:p>
    <w:p w14:paraId="7DB158C9">
      <w:pPr>
        <w:keepNext w:val="0"/>
        <w:keepLines w:val="0"/>
        <w:pageBreakBefore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0分（北京时间）</w:t>
      </w:r>
    </w:p>
    <w:bookmarkEnd w:id="27"/>
    <w:bookmarkEnd w:id="28"/>
    <w:bookmarkEnd w:id="29"/>
    <w:bookmarkEnd w:id="30"/>
    <w:p w14:paraId="37DFDD78">
      <w:pPr>
        <w:keepNext w:val="0"/>
        <w:keepLines w:val="0"/>
        <w:pageBreakBefore w:val="0"/>
        <w:numPr>
          <w:ilvl w:val="0"/>
          <w:numId w:val="6"/>
        </w:numPr>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公告期限</w:t>
      </w:r>
      <w:r>
        <w:rPr>
          <w:rFonts w:hint="eastAsia" w:ascii="宋体" w:hAnsi="宋体" w:eastAsia="宋体" w:cs="宋体"/>
          <w:b/>
          <w:color w:val="auto"/>
          <w:sz w:val="24"/>
          <w:szCs w:val="24"/>
          <w:highlight w:val="none"/>
          <w:lang w:val="en-US" w:eastAsia="zh-CN"/>
        </w:rPr>
        <w:t>及媒介</w:t>
      </w:r>
    </w:p>
    <w:p w14:paraId="209596DE">
      <w:pPr>
        <w:keepNext w:val="0"/>
        <w:keepLines w:val="0"/>
        <w:pageBreakBefore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公告期限：</w:t>
      </w:r>
      <w:r>
        <w:rPr>
          <w:rFonts w:hint="eastAsia" w:ascii="宋体" w:hAnsi="宋体" w:eastAsia="宋体" w:cs="宋体"/>
          <w:color w:val="auto"/>
          <w:sz w:val="24"/>
          <w:szCs w:val="24"/>
          <w:highlight w:val="none"/>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14:paraId="20740B6B">
      <w:pPr>
        <w:keepNext w:val="0"/>
        <w:keepLines w:val="0"/>
        <w:pageBreakBefore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发布媒介：本次采购公告在</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val="en-US" w:eastAsia="zh-CN"/>
        </w:rPr>
        <w:t>发布。</w:t>
      </w:r>
      <w:bookmarkStart w:id="31" w:name="_Toc35393635"/>
      <w:bookmarkStart w:id="32" w:name="_Toc35393804"/>
    </w:p>
    <w:p w14:paraId="3B89407D">
      <w:pPr>
        <w:keepNext w:val="0"/>
        <w:keepLines w:val="0"/>
        <w:pageBreakBefore w:val="0"/>
        <w:numPr>
          <w:ilvl w:val="0"/>
          <w:numId w:val="6"/>
        </w:numPr>
        <w:kinsoku/>
        <w:wordWrap/>
        <w:overflowPunct/>
        <w:topLinePunct w:val="0"/>
        <w:autoSpaceDE/>
        <w:autoSpaceDN/>
        <w:bidi w:val="0"/>
        <w:adjustRightInd/>
        <w:snapToGrid/>
        <w:spacing w:line="540" w:lineRule="exact"/>
        <w:ind w:left="0" w:leftChars="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其他补充事宜</w:t>
      </w:r>
      <w:bookmarkEnd w:id="31"/>
      <w:bookmarkEnd w:id="32"/>
      <w:bookmarkStart w:id="33" w:name="_Toc35393636"/>
      <w:bookmarkStart w:id="34" w:name="_Toc28359018"/>
      <w:bookmarkStart w:id="35" w:name="_Toc35393805"/>
      <w:bookmarkStart w:id="36" w:name="_Toc28359095"/>
    </w:p>
    <w:p w14:paraId="52C003BE">
      <w:pPr>
        <w:keepNext w:val="0"/>
        <w:keepLines w:val="0"/>
        <w:pageBreakBefore w:val="0"/>
        <w:numPr>
          <w:ilvl w:val="0"/>
          <w:numId w:val="7"/>
        </w:numPr>
        <w:kinsoku/>
        <w:wordWrap/>
        <w:overflowPunct/>
        <w:topLinePunct w:val="0"/>
        <w:autoSpaceDE/>
        <w:autoSpaceDN/>
        <w:bidi w:val="0"/>
        <w:adjustRightInd/>
        <w:snapToGrid/>
        <w:spacing w:line="540" w:lineRule="exact"/>
        <w:ind w:left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根据苏财购［2020］52号文规定，本次磋商不收取磋商保证金。</w:t>
      </w:r>
    </w:p>
    <w:p w14:paraId="5B485F8E">
      <w:pPr>
        <w:keepNext w:val="0"/>
        <w:keepLines w:val="0"/>
        <w:pageBreakBefore w:val="0"/>
        <w:numPr>
          <w:ilvl w:val="0"/>
          <w:numId w:val="7"/>
        </w:numPr>
        <w:kinsoku/>
        <w:wordWrap/>
        <w:overflowPunct/>
        <w:topLinePunct w:val="0"/>
        <w:autoSpaceDE/>
        <w:autoSpaceDN/>
        <w:bidi w:val="0"/>
        <w:adjustRightInd/>
        <w:snapToGrid/>
        <w:spacing w:line="540" w:lineRule="exact"/>
        <w:ind w:left="420" w:leftChars="20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无论出于何种原因，采购人在采购活动开始前可对竞</w:t>
      </w:r>
      <w:r>
        <w:rPr>
          <w:rFonts w:hint="eastAsia" w:ascii="宋体" w:hAnsi="宋体" w:eastAsia="宋体" w:cs="宋体"/>
          <w:color w:val="auto"/>
          <w:sz w:val="24"/>
          <w:szCs w:val="24"/>
          <w:highlight w:val="none"/>
          <w:lang w:eastAsia="zh-CN"/>
        </w:rPr>
        <w:t>争性</w:t>
      </w:r>
      <w:r>
        <w:rPr>
          <w:rFonts w:hint="eastAsia" w:ascii="宋体" w:hAnsi="宋体" w:eastAsia="宋体" w:cs="宋体"/>
          <w:color w:val="auto"/>
          <w:sz w:val="24"/>
          <w:szCs w:val="24"/>
          <w:highlight w:val="none"/>
        </w:rPr>
        <w:t>磋商文件进行修改、补充或变更，其内容作为竞争性磋商文件的重要组成部分，请各供应商关注</w:t>
      </w:r>
      <w:r>
        <w:rPr>
          <w:rFonts w:hint="eastAsia" w:ascii="宋体" w:hAnsi="宋体" w:eastAsia="宋体" w:cs="宋体"/>
          <w:color w:val="auto"/>
          <w:sz w:val="24"/>
          <w:szCs w:val="24"/>
          <w:highlight w:val="none"/>
          <w:lang w:eastAsia="zh-CN"/>
        </w:rPr>
        <w:t>江苏政府采购网</w:t>
      </w:r>
      <w:r>
        <w:rPr>
          <w:rFonts w:hint="eastAsia" w:ascii="宋体" w:hAnsi="宋体" w:eastAsia="宋体" w:cs="宋体"/>
          <w:color w:val="auto"/>
          <w:sz w:val="24"/>
          <w:szCs w:val="24"/>
          <w:highlight w:val="none"/>
        </w:rPr>
        <w:t>网站。若因供应商自身原因未及时关注本项目有关修改、补充或变更信息，导致响应文件编制或提交失误，由此造成的一切损失由供应商自行承担。</w:t>
      </w:r>
    </w:p>
    <w:p w14:paraId="1A22150C">
      <w:pPr>
        <w:keepNext w:val="0"/>
        <w:keepLines w:val="0"/>
        <w:pageBreakBefore w:val="0"/>
        <w:numPr>
          <w:ilvl w:val="0"/>
          <w:numId w:val="6"/>
        </w:numPr>
        <w:kinsoku/>
        <w:wordWrap/>
        <w:overflowPunct/>
        <w:topLinePunct w:val="0"/>
        <w:autoSpaceDE/>
        <w:autoSpaceDN/>
        <w:bidi w:val="0"/>
        <w:adjustRightInd/>
        <w:snapToGrid/>
        <w:spacing w:line="540" w:lineRule="exact"/>
        <w:ind w:left="0" w:leftChars="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凡对本次采购提出询问，请按以下方式联系</w:t>
      </w:r>
      <w:bookmarkEnd w:id="33"/>
      <w:bookmarkEnd w:id="34"/>
      <w:bookmarkEnd w:id="35"/>
      <w:bookmarkEnd w:id="36"/>
      <w:bookmarkStart w:id="37" w:name="_Toc35393806"/>
      <w:bookmarkStart w:id="38" w:name="_Toc35393637"/>
      <w:bookmarkStart w:id="39" w:name="_Toc28359019"/>
      <w:bookmarkStart w:id="40" w:name="_Toc28359096"/>
    </w:p>
    <w:p w14:paraId="6B2C307A">
      <w:pPr>
        <w:keepNext w:val="0"/>
        <w:keepLines w:val="0"/>
        <w:pageBreakBefore w:val="0"/>
        <w:numPr>
          <w:ilvl w:val="0"/>
          <w:numId w:val="8"/>
        </w:numPr>
        <w:kinsoku/>
        <w:wordWrap/>
        <w:overflowPunct/>
        <w:topLinePunct w:val="0"/>
        <w:autoSpaceDE/>
        <w:autoSpaceDN/>
        <w:bidi w:val="0"/>
        <w:adjustRightInd/>
        <w:snapToGrid/>
        <w:spacing w:line="540" w:lineRule="exact"/>
        <w:ind w:left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采购人信息</w:t>
      </w:r>
      <w:bookmarkEnd w:id="37"/>
      <w:bookmarkEnd w:id="38"/>
      <w:bookmarkEnd w:id="39"/>
      <w:bookmarkEnd w:id="40"/>
    </w:p>
    <w:p w14:paraId="69F9B546">
      <w:pPr>
        <w:keepNext w:val="0"/>
        <w:keepLines w:val="0"/>
        <w:pageBreakBefore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连云港市赣榆区司法局</w:t>
      </w:r>
    </w:p>
    <w:p w14:paraId="1C95E183">
      <w:pPr>
        <w:keepNext w:val="0"/>
        <w:keepLines w:val="0"/>
        <w:pageBreakBefore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bookmarkStart w:id="41" w:name="_Toc35393638"/>
      <w:bookmarkStart w:id="42" w:name="_Toc35393807"/>
      <w:bookmarkStart w:id="43" w:name="_Toc28359097"/>
      <w:bookmarkStart w:id="44" w:name="_Toc28359020"/>
      <w:r>
        <w:rPr>
          <w:rFonts w:hint="eastAsia" w:ascii="宋体" w:hAnsi="宋体" w:eastAsia="宋体" w:cs="宋体"/>
          <w:color w:val="auto"/>
          <w:sz w:val="24"/>
          <w:szCs w:val="24"/>
          <w:highlight w:val="none"/>
        </w:rPr>
        <w:t>连云港市赣榆区青口镇徐福东路19号</w:t>
      </w:r>
    </w:p>
    <w:p w14:paraId="0166447B">
      <w:pPr>
        <w:keepNext w:val="0"/>
        <w:keepLines w:val="0"/>
        <w:pageBreakBefore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王主任</w:t>
      </w:r>
      <w:r>
        <w:rPr>
          <w:rFonts w:hint="eastAsia" w:ascii="宋体" w:hAnsi="宋体" w:eastAsia="宋体" w:cs="宋体"/>
          <w:color w:val="auto"/>
          <w:sz w:val="24"/>
          <w:szCs w:val="24"/>
          <w:highlight w:val="none"/>
        </w:rPr>
        <w:t xml:space="preserve">  电话：</w:t>
      </w:r>
      <w:r>
        <w:rPr>
          <w:rFonts w:hint="eastAsia" w:ascii="宋体" w:hAnsi="宋体" w:eastAsia="宋体" w:cs="宋体"/>
          <w:color w:val="auto"/>
          <w:sz w:val="24"/>
          <w:szCs w:val="24"/>
          <w:highlight w:val="none"/>
          <w:lang w:val="en-US" w:eastAsia="zh-CN"/>
        </w:rPr>
        <w:t xml:space="preserve">0518-86212562 </w:t>
      </w:r>
    </w:p>
    <w:p w14:paraId="00C1DAED">
      <w:pPr>
        <w:keepNext w:val="0"/>
        <w:keepLines w:val="0"/>
        <w:pageBreakBefore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代理</w:t>
      </w:r>
      <w:r>
        <w:rPr>
          <w:rFonts w:hint="eastAsia" w:ascii="宋体" w:hAnsi="宋体" w:eastAsia="宋体" w:cs="宋体"/>
          <w:color w:val="auto"/>
          <w:sz w:val="24"/>
          <w:szCs w:val="24"/>
          <w:highlight w:val="none"/>
        </w:rPr>
        <w:t>机构信息</w:t>
      </w:r>
      <w:bookmarkEnd w:id="41"/>
      <w:bookmarkEnd w:id="42"/>
      <w:bookmarkEnd w:id="43"/>
      <w:bookmarkEnd w:id="44"/>
    </w:p>
    <w:p w14:paraId="306D6120">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江苏博茂项目管理有限公司</w:t>
      </w:r>
    </w:p>
    <w:p w14:paraId="22CAC29A">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lang w:eastAsia="zh-CN"/>
        </w:rPr>
        <w:t>连云港市海州经济技术开发区朐凤路116号</w:t>
      </w:r>
      <w:r>
        <w:rPr>
          <w:rFonts w:hint="eastAsia" w:ascii="宋体" w:hAnsi="宋体" w:eastAsia="宋体" w:cs="宋体"/>
          <w:color w:val="auto"/>
          <w:sz w:val="24"/>
          <w:szCs w:val="24"/>
          <w:highlight w:val="none"/>
        </w:rPr>
        <w:t xml:space="preserve"> </w:t>
      </w:r>
    </w:p>
    <w:p w14:paraId="43C0FEA5">
      <w:pPr>
        <w:keepNext/>
        <w:keepLines w:val="0"/>
        <w:pageBreakBefore w:val="0"/>
        <w:widowControl/>
        <w:kinsoku/>
        <w:wordWrap/>
        <w:overflowPunct/>
        <w:topLinePunct w:val="0"/>
        <w:autoSpaceDE/>
        <w:autoSpaceDN/>
        <w:bidi w:val="0"/>
        <w:adjustRightInd/>
        <w:snapToGrid/>
        <w:spacing w:line="560" w:lineRule="exact"/>
        <w:ind w:right="0" w:firstLine="48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bookmarkStart w:id="45" w:name="_Toc35393808"/>
      <w:bookmarkStart w:id="46" w:name="_Toc28359021"/>
      <w:bookmarkStart w:id="47" w:name="_Toc35393639"/>
      <w:bookmarkStart w:id="48" w:name="_Toc28359098"/>
      <w:r>
        <w:rPr>
          <w:rFonts w:hint="eastAsia" w:ascii="宋体" w:hAnsi="宋体" w:eastAsia="宋体" w:cs="宋体"/>
          <w:color w:val="auto"/>
          <w:sz w:val="24"/>
          <w:szCs w:val="24"/>
          <w:highlight w:val="none"/>
          <w:lang w:val="en-US" w:eastAsia="zh-CN"/>
        </w:rPr>
        <w:t>于工  电话：19505125909</w:t>
      </w:r>
    </w:p>
    <w:p w14:paraId="139AC49D">
      <w:pPr>
        <w:keepNext/>
        <w:keepLines w:val="0"/>
        <w:pageBreakBefore w:val="0"/>
        <w:widowControl/>
        <w:kinsoku/>
        <w:wordWrap/>
        <w:overflowPunct/>
        <w:topLinePunct w:val="0"/>
        <w:autoSpaceDE/>
        <w:autoSpaceDN/>
        <w:bidi w:val="0"/>
        <w:adjustRightInd/>
        <w:snapToGrid/>
        <w:spacing w:line="560" w:lineRule="exact"/>
        <w:jc w:val="left"/>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、电子采购说明</w:t>
      </w:r>
    </w:p>
    <w:bookmarkEnd w:id="45"/>
    <w:bookmarkEnd w:id="46"/>
    <w:bookmarkEnd w:id="47"/>
    <w:bookmarkEnd w:id="48"/>
    <w:p w14:paraId="27C22673">
      <w:pPr>
        <w:keepNext/>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1.本次招标不收取投标保证金。</w:t>
      </w:r>
    </w:p>
    <w:p w14:paraId="0EA12B35">
      <w:pPr>
        <w:keepNext/>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2.本招标文件中斜体且有下划线部分为实质性要求和条件，由采购人根据实际情况设置，</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须逐条明确作出满足实质性要求和条件的响应，否则将按无效响应处理。</w:t>
      </w:r>
    </w:p>
    <w:p w14:paraId="17413443">
      <w:pPr>
        <w:keepNext/>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3.无论出于何种原因，采购人及其委托的采购代理机构在采购活动开始前可对招标文件进行修改、补充或者变更，其内容作为招标文件的重要组成部分，请各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关注江苏政府采购网。若因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自身原因未及时关注本项目有关修改、补充或者变更信息，导致</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文件编制或者提交失误，由此造成的一切损失由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自行承担。</w:t>
      </w:r>
    </w:p>
    <w:p w14:paraId="0FD1F8CB">
      <w:pPr>
        <w:keepNext/>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通过“苏采云”系统参与政府采购项目，需要办理（更换）CA数字证书和电子签章。具体办理指南和操作手册见链接：</w:t>
      </w:r>
    </w:p>
    <w:p w14:paraId="778C5516">
      <w:pPr>
        <w:keepNext/>
        <w:keepLines w:val="0"/>
        <w:pageBreakBefore w:val="0"/>
        <w:widowControl/>
        <w:shd w:val="clear" w:color="auto" w:fill="auto"/>
        <w:kinsoku/>
        <w:wordWrap w:val="0"/>
        <w:overflowPunct/>
        <w:topLinePunct w:val="0"/>
        <w:autoSpaceDE/>
        <w:autoSpaceDN/>
        <w:bidi w:val="0"/>
        <w:adjustRightInd/>
        <w:snapToGrid/>
        <w:spacing w:line="560" w:lineRule="exact"/>
        <w:ind w:firstLine="48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http://www.ccgp-jiangsu.gov.cn/jiangsu/zlxz/ee/ee3a4bc5a3454aa2b0d9312230633ce9.html</w:t>
      </w:r>
    </w:p>
    <w:p w14:paraId="661617A0">
      <w:pPr>
        <w:keepNext/>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按照《操作手册》要求获取招标文件，制作、递交（上传）电子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文件，参加开标，澄清、说明或者补正。因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未按要求操作原因导致电子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文件被拒绝、造成无效响应的，自行承担一切损失。</w:t>
      </w:r>
    </w:p>
    <w:p w14:paraId="05F6E1E8">
      <w:pPr>
        <w:keepNext/>
        <w:keepLines w:val="0"/>
        <w:pageBreakBefore w:val="0"/>
        <w:widowControl/>
        <w:shd w:val="clear" w:color="auto" w:fill="auto"/>
        <w:kinsoku/>
        <w:wordWrap/>
        <w:overflowPunct/>
        <w:topLinePunct w:val="0"/>
        <w:autoSpaceDE/>
        <w:autoSpaceDN/>
        <w:bidi w:val="0"/>
        <w:adjustRightInd/>
        <w:snapToGrid/>
        <w:spacing w:line="500" w:lineRule="exact"/>
        <w:ind w:firstLine="480"/>
        <w:jc w:val="right"/>
        <w:textAlignment w:val="auto"/>
        <w:rPr>
          <w:rFonts w:hint="eastAsia" w:ascii="宋体" w:hAnsi="宋体" w:eastAsia="宋体" w:cs="宋体"/>
          <w:color w:val="auto"/>
          <w:sz w:val="24"/>
          <w:szCs w:val="24"/>
          <w:highlight w:val="none"/>
        </w:rPr>
      </w:pPr>
    </w:p>
    <w:p w14:paraId="45719BE6">
      <w:pPr>
        <w:pStyle w:val="198"/>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44"/>
          <w:szCs w:val="44"/>
          <w:highlight w:val="none"/>
        </w:rPr>
      </w:pPr>
      <w:bookmarkStart w:id="49" w:name="_Toc21453"/>
      <w:bookmarkStart w:id="50" w:name="_Toc8218"/>
      <w:bookmarkStart w:id="51" w:name="_Toc7098"/>
      <w:bookmarkStart w:id="52" w:name="_Toc465856612"/>
      <w:bookmarkStart w:id="53" w:name="_Toc61149549"/>
      <w:bookmarkStart w:id="54" w:name="_Toc14577347"/>
      <w:bookmarkStart w:id="55" w:name="_Toc513029209"/>
      <w:r>
        <w:rPr>
          <w:rFonts w:hint="eastAsia" w:ascii="宋体" w:hAnsi="宋体" w:eastAsia="宋体" w:cs="宋体"/>
          <w:b/>
          <w:bCs/>
          <w:color w:val="auto"/>
          <w:sz w:val="44"/>
          <w:szCs w:val="44"/>
          <w:highlight w:val="none"/>
        </w:rPr>
        <w:t>第二章 磋商须知</w:t>
      </w:r>
      <w:bookmarkEnd w:id="49"/>
      <w:bookmarkEnd w:id="50"/>
      <w:bookmarkEnd w:id="51"/>
      <w:bookmarkEnd w:id="52"/>
    </w:p>
    <w:bookmarkEnd w:id="53"/>
    <w:bookmarkEnd w:id="54"/>
    <w:bookmarkEnd w:id="55"/>
    <w:p w14:paraId="2AFD872C">
      <w:pPr>
        <w:keepNext/>
        <w:keepLines w:val="0"/>
        <w:pageBreakBefore w:val="0"/>
        <w:widowControl/>
        <w:kinsoku/>
        <w:wordWrap/>
        <w:overflowPunct/>
        <w:topLinePunct w:val="0"/>
        <w:autoSpaceDE/>
        <w:autoSpaceDN/>
        <w:bidi w:val="0"/>
        <w:adjustRightInd/>
        <w:snapToGrid/>
        <w:spacing w:after="143" w:line="560" w:lineRule="exact"/>
        <w:ind w:firstLine="2160"/>
        <w:textAlignment w:val="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（参加竞争性磋商的供应商以下简称“供应商”）</w:t>
      </w:r>
    </w:p>
    <w:p w14:paraId="68ED49DC">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56" w:name="_Toc16938519"/>
      <w:bookmarkStart w:id="57" w:name="_Toc20823275"/>
      <w:bookmarkStart w:id="58" w:name="_Toc120614214"/>
      <w:bookmarkStart w:id="59" w:name="_Toc513029203"/>
      <w:r>
        <w:rPr>
          <w:rFonts w:hint="eastAsia" w:ascii="宋体" w:hAnsi="宋体" w:eastAsia="宋体" w:cs="宋体"/>
          <w:b/>
          <w:bCs/>
          <w:color w:val="auto"/>
          <w:sz w:val="24"/>
          <w:szCs w:val="24"/>
          <w:highlight w:val="none"/>
        </w:rPr>
        <w:t>一、总则</w:t>
      </w:r>
      <w:bookmarkEnd w:id="56"/>
      <w:bookmarkEnd w:id="57"/>
      <w:bookmarkEnd w:id="58"/>
      <w:bookmarkEnd w:id="59"/>
    </w:p>
    <w:p w14:paraId="4CFF092A">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60" w:name="_Hlt16619475"/>
      <w:bookmarkEnd w:id="60"/>
      <w:bookmarkStart w:id="61" w:name="_Toc458694821"/>
      <w:bookmarkStart w:id="62" w:name="_Toc20823276"/>
      <w:bookmarkStart w:id="63" w:name="_Toc513029204"/>
      <w:bookmarkStart w:id="64" w:name="_Toc16938520"/>
      <w:r>
        <w:rPr>
          <w:rFonts w:hint="eastAsia" w:ascii="宋体" w:hAnsi="宋体" w:eastAsia="宋体" w:cs="宋体"/>
          <w:b/>
          <w:bCs/>
          <w:color w:val="auto"/>
          <w:sz w:val="24"/>
          <w:szCs w:val="24"/>
          <w:highlight w:val="none"/>
        </w:rPr>
        <w:t>1</w:t>
      </w:r>
      <w:bookmarkEnd w:id="61"/>
      <w:r>
        <w:rPr>
          <w:rFonts w:hint="eastAsia" w:ascii="宋体" w:hAnsi="宋体" w:eastAsia="宋体" w:cs="宋体"/>
          <w:b/>
          <w:bCs/>
          <w:color w:val="auto"/>
          <w:sz w:val="24"/>
          <w:szCs w:val="24"/>
          <w:highlight w:val="none"/>
        </w:rPr>
        <w:t>、采购方式</w:t>
      </w:r>
      <w:bookmarkEnd w:id="62"/>
      <w:bookmarkEnd w:id="63"/>
      <w:bookmarkEnd w:id="64"/>
    </w:p>
    <w:p w14:paraId="3608A120">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715F20B0">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65" w:name="_Toc513029205"/>
      <w:bookmarkStart w:id="66" w:name="_Toc20823277"/>
      <w:bookmarkStart w:id="67" w:name="_Toc16938521"/>
      <w:r>
        <w:rPr>
          <w:rFonts w:hint="eastAsia" w:ascii="宋体" w:hAnsi="宋体" w:eastAsia="宋体" w:cs="宋体"/>
          <w:b/>
          <w:bCs/>
          <w:color w:val="auto"/>
          <w:sz w:val="24"/>
          <w:szCs w:val="24"/>
          <w:highlight w:val="none"/>
        </w:rPr>
        <w:t>2、合格的</w:t>
      </w:r>
      <w:bookmarkEnd w:id="65"/>
      <w:bookmarkEnd w:id="66"/>
      <w:bookmarkEnd w:id="67"/>
      <w:r>
        <w:rPr>
          <w:rFonts w:hint="eastAsia" w:ascii="宋体" w:hAnsi="宋体" w:eastAsia="宋体" w:cs="宋体"/>
          <w:b/>
          <w:bCs/>
          <w:color w:val="auto"/>
          <w:sz w:val="24"/>
          <w:szCs w:val="24"/>
          <w:highlight w:val="none"/>
        </w:rPr>
        <w:t>供应商</w:t>
      </w:r>
    </w:p>
    <w:p w14:paraId="1E8964E0">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575A1458">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037D1B0C">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68" w:name="_Toc513029206"/>
      <w:bookmarkStart w:id="69" w:name="_Toc20823278"/>
      <w:bookmarkStart w:id="70" w:name="_Toc16938522"/>
      <w:r>
        <w:rPr>
          <w:rFonts w:hint="eastAsia" w:ascii="宋体" w:hAnsi="宋体" w:eastAsia="宋体" w:cs="宋体"/>
          <w:b/>
          <w:bCs/>
          <w:color w:val="auto"/>
          <w:sz w:val="24"/>
          <w:szCs w:val="24"/>
          <w:highlight w:val="none"/>
        </w:rPr>
        <w:t>3、适用法律</w:t>
      </w:r>
      <w:bookmarkEnd w:id="68"/>
      <w:bookmarkEnd w:id="69"/>
      <w:bookmarkEnd w:id="70"/>
    </w:p>
    <w:p w14:paraId="1715486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0EA1684E">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71" w:name="_Toc16938523"/>
      <w:bookmarkStart w:id="72" w:name="_Toc20823279"/>
      <w:bookmarkStart w:id="73" w:name="_Toc513029207"/>
      <w:bookmarkStart w:id="74" w:name="_Toc462564067"/>
      <w:r>
        <w:rPr>
          <w:rFonts w:hint="eastAsia" w:ascii="宋体" w:hAnsi="宋体" w:eastAsia="宋体" w:cs="宋体"/>
          <w:b/>
          <w:bCs/>
          <w:color w:val="auto"/>
          <w:sz w:val="24"/>
          <w:szCs w:val="24"/>
          <w:highlight w:val="none"/>
        </w:rPr>
        <w:t>4、磋商费用</w:t>
      </w:r>
      <w:bookmarkEnd w:id="71"/>
      <w:bookmarkEnd w:id="72"/>
      <w:bookmarkEnd w:id="73"/>
      <w:bookmarkEnd w:id="74"/>
    </w:p>
    <w:p w14:paraId="7A126201">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江苏博茂项目管理有限公司</w:t>
      </w:r>
      <w:r>
        <w:rPr>
          <w:rFonts w:hint="eastAsia" w:ascii="宋体" w:hAnsi="宋体" w:eastAsia="宋体" w:cs="宋体"/>
          <w:color w:val="auto"/>
          <w:sz w:val="24"/>
          <w:szCs w:val="24"/>
          <w:highlight w:val="none"/>
        </w:rPr>
        <w:t>（以下简称</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）在任何情况下均无义务和责任承担</w:t>
      </w:r>
      <w:r>
        <w:rPr>
          <w:rFonts w:hint="eastAsia" w:ascii="宋体" w:hAnsi="宋体" w:eastAsia="宋体" w:cs="宋体"/>
          <w:color w:val="auto"/>
          <w:sz w:val="24"/>
          <w:szCs w:val="24"/>
          <w:highlight w:val="none"/>
          <w:lang w:eastAsia="zh-CN"/>
        </w:rPr>
        <w:t>此</w:t>
      </w:r>
      <w:r>
        <w:rPr>
          <w:rFonts w:hint="eastAsia" w:ascii="宋体" w:hAnsi="宋体" w:eastAsia="宋体" w:cs="宋体"/>
          <w:color w:val="auto"/>
          <w:sz w:val="24"/>
          <w:szCs w:val="24"/>
          <w:highlight w:val="none"/>
        </w:rPr>
        <w:t>费用。</w:t>
      </w:r>
    </w:p>
    <w:p w14:paraId="2ED79038">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5、磋商文件的约束力</w:t>
      </w:r>
    </w:p>
    <w:p w14:paraId="739D9CF3">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23DB6100">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75" w:name="_Toc20823281"/>
      <w:bookmarkStart w:id="76" w:name="_Toc16938525"/>
      <w:bookmarkStart w:id="77" w:name="_Toc120614215"/>
      <w:r>
        <w:rPr>
          <w:rFonts w:hint="eastAsia" w:ascii="宋体" w:hAnsi="宋体" w:eastAsia="宋体" w:cs="宋体"/>
          <w:b/>
          <w:bCs/>
          <w:color w:val="auto"/>
          <w:sz w:val="24"/>
          <w:szCs w:val="24"/>
          <w:highlight w:val="none"/>
        </w:rPr>
        <w:t>二、</w:t>
      </w:r>
      <w:bookmarkEnd w:id="75"/>
      <w:bookmarkEnd w:id="76"/>
      <w:bookmarkEnd w:id="77"/>
      <w:r>
        <w:rPr>
          <w:rFonts w:hint="eastAsia" w:ascii="宋体" w:hAnsi="宋体" w:eastAsia="宋体" w:cs="宋体"/>
          <w:b/>
          <w:bCs/>
          <w:color w:val="auto"/>
          <w:sz w:val="24"/>
          <w:szCs w:val="24"/>
          <w:highlight w:val="none"/>
        </w:rPr>
        <w:t>磋商文件</w:t>
      </w:r>
    </w:p>
    <w:p w14:paraId="78EC7EFA">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78" w:name="_Toc20823282"/>
      <w:bookmarkStart w:id="79" w:name="_Toc513029210"/>
      <w:bookmarkStart w:id="80" w:name="_Toc16938526"/>
      <w:r>
        <w:rPr>
          <w:rFonts w:hint="eastAsia" w:ascii="宋体" w:hAnsi="宋体" w:eastAsia="宋体" w:cs="宋体"/>
          <w:b/>
          <w:bCs/>
          <w:color w:val="auto"/>
          <w:sz w:val="24"/>
          <w:szCs w:val="24"/>
          <w:highlight w:val="none"/>
        </w:rPr>
        <w:t>6、磋商文件构成</w:t>
      </w:r>
      <w:bookmarkEnd w:id="78"/>
      <w:bookmarkEnd w:id="79"/>
      <w:bookmarkEnd w:id="80"/>
    </w:p>
    <w:p w14:paraId="5C61412F">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磋商文件由以下部分组成：</w:t>
      </w:r>
    </w:p>
    <w:p w14:paraId="5C175358">
      <w:pPr>
        <w:keepNext/>
        <w:keepLines w:val="0"/>
        <w:pageBreakBefore w:val="0"/>
        <w:widowControl/>
        <w:numPr>
          <w:ilvl w:val="0"/>
          <w:numId w:val="9"/>
        </w:numPr>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en-US" w:eastAsia="zh-CN"/>
        </w:rPr>
        <w:t>采购公告</w:t>
      </w:r>
    </w:p>
    <w:p w14:paraId="2052BE77">
      <w:pPr>
        <w:keepNext/>
        <w:keepLines w:val="0"/>
        <w:pageBreakBefore w:val="0"/>
        <w:widowControl/>
        <w:numPr>
          <w:ilvl w:val="0"/>
          <w:numId w:val="0"/>
        </w:numPr>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须知</w:t>
      </w:r>
    </w:p>
    <w:p w14:paraId="7958D165">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51792D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2547FA2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0662E5B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5D1BFC50">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联系解决。</w:t>
      </w:r>
    </w:p>
    <w:p w14:paraId="6702147D">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9764A22">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81" w:name="_Toc16938527"/>
      <w:bookmarkStart w:id="82" w:name="_Toc20823283"/>
      <w:bookmarkStart w:id="83" w:name="_Toc462564070"/>
      <w:bookmarkStart w:id="84" w:name="_Toc513029211"/>
      <w:r>
        <w:rPr>
          <w:rFonts w:hint="eastAsia" w:ascii="宋体" w:hAnsi="宋体" w:eastAsia="宋体" w:cs="宋体"/>
          <w:b/>
          <w:bCs/>
          <w:color w:val="auto"/>
          <w:sz w:val="24"/>
          <w:szCs w:val="24"/>
          <w:highlight w:val="none"/>
        </w:rPr>
        <w:t>7、磋商文件的澄清</w:t>
      </w:r>
      <w:bookmarkEnd w:id="81"/>
      <w:bookmarkEnd w:id="82"/>
      <w:bookmarkEnd w:id="83"/>
      <w:bookmarkEnd w:id="84"/>
    </w:p>
    <w:p w14:paraId="62017F4E">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 xml:space="preserve">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w:t>
      </w:r>
    </w:p>
    <w:p w14:paraId="0BABAE7B">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85" w:name="_Toc462564071"/>
      <w:bookmarkStart w:id="86" w:name="_Toc513029212"/>
      <w:bookmarkStart w:id="87" w:name="_Toc20823284"/>
      <w:bookmarkStart w:id="88" w:name="_Toc16938528"/>
      <w:r>
        <w:rPr>
          <w:rFonts w:hint="eastAsia" w:ascii="宋体" w:hAnsi="宋体" w:eastAsia="宋体" w:cs="宋体"/>
          <w:b/>
          <w:bCs/>
          <w:color w:val="auto"/>
          <w:sz w:val="24"/>
          <w:szCs w:val="24"/>
          <w:highlight w:val="none"/>
        </w:rPr>
        <w:t>8、磋商文件的澄清和修改</w:t>
      </w:r>
      <w:bookmarkEnd w:id="85"/>
      <w:bookmarkEnd w:id="86"/>
      <w:bookmarkEnd w:id="87"/>
      <w:bookmarkEnd w:id="88"/>
    </w:p>
    <w:p w14:paraId="5BC127BB">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将顺延提交首次响应文件截止时间。</w:t>
      </w:r>
    </w:p>
    <w:p w14:paraId="06267EBD">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3C657B3D">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89" w:name="_Toc462564072"/>
      <w:bookmarkStart w:id="90" w:name="_Toc20823285"/>
      <w:bookmarkStart w:id="91" w:name="_Toc513029213"/>
      <w:bookmarkStart w:id="92" w:name="_Toc120614216"/>
      <w:bookmarkStart w:id="93" w:name="_Toc16938529"/>
      <w:r>
        <w:rPr>
          <w:rFonts w:hint="eastAsia" w:ascii="宋体" w:hAnsi="宋体" w:eastAsia="宋体" w:cs="宋体"/>
          <w:b/>
          <w:bCs/>
          <w:color w:val="auto"/>
          <w:sz w:val="24"/>
          <w:szCs w:val="24"/>
          <w:highlight w:val="none"/>
        </w:rPr>
        <w:t>三、响应文件的编制</w:t>
      </w:r>
      <w:bookmarkEnd w:id="89"/>
      <w:bookmarkEnd w:id="90"/>
      <w:bookmarkEnd w:id="91"/>
      <w:bookmarkEnd w:id="92"/>
      <w:bookmarkEnd w:id="93"/>
    </w:p>
    <w:p w14:paraId="1F5AC892">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94" w:name="_Toc513029214"/>
      <w:bookmarkStart w:id="95" w:name="_Toc16938530"/>
      <w:bookmarkStart w:id="96" w:name="_Toc20823286"/>
      <w:bookmarkStart w:id="97" w:name="_Toc462564073"/>
      <w:r>
        <w:rPr>
          <w:rFonts w:hint="eastAsia" w:ascii="宋体" w:hAnsi="宋体" w:eastAsia="宋体" w:cs="宋体"/>
          <w:b/>
          <w:bCs/>
          <w:color w:val="auto"/>
          <w:sz w:val="24"/>
          <w:szCs w:val="24"/>
          <w:highlight w:val="none"/>
        </w:rPr>
        <w:t>9、响应文件的语言及度量衡单位</w:t>
      </w:r>
      <w:bookmarkEnd w:id="94"/>
      <w:bookmarkEnd w:id="95"/>
      <w:bookmarkEnd w:id="96"/>
      <w:bookmarkEnd w:id="97"/>
    </w:p>
    <w:p w14:paraId="65B7D395">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供应商提交的响应文件以及供应商与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4B97FE3C">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p>
    <w:p w14:paraId="0B7A6CAF">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98" w:name="_Toc513029215"/>
      <w:bookmarkStart w:id="99" w:name="_Toc20823287"/>
      <w:bookmarkStart w:id="100" w:name="_Toc16938531"/>
      <w:bookmarkStart w:id="101" w:name="_Toc462564074"/>
      <w:r>
        <w:rPr>
          <w:rFonts w:hint="eastAsia" w:ascii="宋体" w:hAnsi="宋体" w:eastAsia="宋体" w:cs="宋体"/>
          <w:b/>
          <w:bCs/>
          <w:color w:val="auto"/>
          <w:sz w:val="24"/>
          <w:szCs w:val="24"/>
          <w:highlight w:val="none"/>
        </w:rPr>
        <w:t>10、响应文件构成</w:t>
      </w:r>
      <w:bookmarkEnd w:id="98"/>
      <w:bookmarkEnd w:id="99"/>
      <w:bookmarkEnd w:id="100"/>
      <w:bookmarkEnd w:id="101"/>
    </w:p>
    <w:p w14:paraId="5DAA2228">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供应商编写的响应文件应包括资格证明文件、符合性证明文件、分项报价表、技术要求响应及偏离表、商务要求响应及偏离表、其他证明文件、磋商响应函等部分。</w:t>
      </w:r>
    </w:p>
    <w:p w14:paraId="20BFB08E">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如标书制作工具中格式和内容与“江苏政府采购网”发布的磋商文件不一致，请以“江苏政府采购网”发布的磋商文件为准。</w:t>
      </w:r>
    </w:p>
    <w:p w14:paraId="313B58A1">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02" w:name="_Hlt26668975"/>
      <w:bookmarkEnd w:id="102"/>
      <w:bookmarkStart w:id="103" w:name="_Hlt26954838"/>
      <w:bookmarkEnd w:id="103"/>
      <w:bookmarkStart w:id="104" w:name="_Hlt26670360"/>
      <w:bookmarkEnd w:id="104"/>
      <w:bookmarkStart w:id="105" w:name="_Toc49090507"/>
      <w:bookmarkStart w:id="106" w:name="_Toc513029219"/>
      <w:bookmarkStart w:id="107" w:name="_Toc14577357"/>
      <w:bookmarkStart w:id="108" w:name="_Toc49090509"/>
      <w:bookmarkStart w:id="109" w:name="_Toc14577354"/>
      <w:bookmarkStart w:id="110" w:name="_Toc513029216"/>
      <w:bookmarkStart w:id="111" w:name="_Toc14577355"/>
      <w:bookmarkStart w:id="112" w:name="_Toc49090508"/>
      <w:r>
        <w:rPr>
          <w:rFonts w:hint="eastAsia" w:ascii="宋体" w:hAnsi="宋体" w:eastAsia="宋体" w:cs="宋体"/>
          <w:b/>
          <w:bCs/>
          <w:color w:val="auto"/>
          <w:sz w:val="24"/>
          <w:szCs w:val="24"/>
          <w:highlight w:val="none"/>
        </w:rPr>
        <w:t>11、证明磋商响应标的符合磋商文件规定的文件</w:t>
      </w:r>
      <w:bookmarkEnd w:id="105"/>
      <w:bookmarkEnd w:id="106"/>
      <w:bookmarkEnd w:id="107"/>
      <w:bookmarkEnd w:id="108"/>
      <w:bookmarkEnd w:id="109"/>
      <w:bookmarkEnd w:id="110"/>
    </w:p>
    <w:p w14:paraId="56A477B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040FD40A">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bookmarkEnd w:id="111"/>
      <w:bookmarkEnd w:id="112"/>
    </w:p>
    <w:p w14:paraId="244904E5">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12、分项报价表</w:t>
      </w:r>
    </w:p>
    <w:p w14:paraId="79AA8D40">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供应商应按照磋商文件规定格式填报分项报价表。</w:t>
      </w:r>
    </w:p>
    <w:p w14:paraId="16371CB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bCs/>
          <w:color w:val="auto"/>
          <w:sz w:val="24"/>
          <w:szCs w:val="24"/>
          <w:highlight w:val="none"/>
        </w:rPr>
        <w:t>磋商货币。响应文件中的单价和总价无特殊规定的采用人民币报价，以元为单位标注。</w:t>
      </w:r>
      <w:r>
        <w:rPr>
          <w:rFonts w:hint="eastAsia" w:ascii="宋体" w:hAnsi="宋体" w:eastAsia="宋体" w:cs="宋体"/>
          <w:color w:val="auto"/>
          <w:sz w:val="24"/>
          <w:szCs w:val="24"/>
          <w:highlight w:val="none"/>
        </w:rPr>
        <w:t>磋商文件中另有规定的按规定执行。</w:t>
      </w:r>
    </w:p>
    <w:p w14:paraId="00411FF8">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13" w:name="_Hlt26954731"/>
      <w:bookmarkEnd w:id="113"/>
      <w:bookmarkStart w:id="114" w:name="_Hlt26670486"/>
      <w:bookmarkEnd w:id="114"/>
      <w:bookmarkStart w:id="115" w:name="_Hlt26954848"/>
      <w:bookmarkEnd w:id="115"/>
      <w:bookmarkStart w:id="116" w:name="_Hlt26954846"/>
      <w:bookmarkEnd w:id="116"/>
      <w:bookmarkStart w:id="117" w:name="_Hlt26670482"/>
      <w:bookmarkEnd w:id="117"/>
      <w:r>
        <w:rPr>
          <w:rFonts w:hint="eastAsia" w:ascii="宋体" w:hAnsi="宋体" w:eastAsia="宋体" w:cs="宋体"/>
          <w:b/>
          <w:bCs/>
          <w:color w:val="auto"/>
          <w:sz w:val="24"/>
          <w:szCs w:val="24"/>
          <w:highlight w:val="none"/>
        </w:rPr>
        <w:t>13、技术要求响应及偏离表、商务要求响应及偏离表</w:t>
      </w:r>
    </w:p>
    <w:p w14:paraId="7FD5B168">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13.1</w:t>
      </w:r>
      <w:r>
        <w:rPr>
          <w:rFonts w:hint="eastAsia" w:ascii="宋体" w:hAnsi="宋体" w:eastAsia="宋体" w:cs="宋体"/>
          <w:color w:val="auto"/>
          <w:sz w:val="24"/>
          <w:szCs w:val="24"/>
          <w:highlight w:val="none"/>
          <w:lang w:val="zh-CN"/>
        </w:rPr>
        <w:t>供应商需对磋商文件中的技术要求与商务要求逐项作出响应或偏离，并说明原因。</w:t>
      </w:r>
    </w:p>
    <w:p w14:paraId="67724593">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13.2供应商可在响应文件中提供认为需要的其他技术文件或说明。</w:t>
      </w:r>
    </w:p>
    <w:p w14:paraId="54223414">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14、服务承诺、培训计划、人员安排及其他</w:t>
      </w:r>
    </w:p>
    <w:p w14:paraId="51DBF4DE">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01A31939">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67B7127A">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w:t>
      </w:r>
      <w:r>
        <w:rPr>
          <w:rFonts w:hint="eastAsia" w:ascii="宋体" w:hAnsi="宋体" w:eastAsia="宋体" w:cs="宋体"/>
          <w:color w:val="auto"/>
          <w:sz w:val="24"/>
          <w:szCs w:val="24"/>
          <w:highlight w:val="none"/>
          <w:lang w:val="zh-CN"/>
        </w:rPr>
        <w:t>磋商响应标的的主要组成部分、功能设计、实现思路及关键技术等。</w:t>
      </w:r>
    </w:p>
    <w:p w14:paraId="4A54179F">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18" w:name="_Toc14577359"/>
      <w:bookmarkStart w:id="119" w:name="_Toc49090510"/>
      <w:r>
        <w:rPr>
          <w:rFonts w:hint="eastAsia" w:ascii="宋体" w:hAnsi="宋体" w:eastAsia="宋体" w:cs="宋体"/>
          <w:b/>
          <w:bCs/>
          <w:color w:val="auto"/>
          <w:sz w:val="24"/>
          <w:szCs w:val="24"/>
          <w:highlight w:val="none"/>
        </w:rPr>
        <w:t>15、磋商响应函</w:t>
      </w:r>
    </w:p>
    <w:p w14:paraId="5781E9C0">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15.1</w:t>
      </w:r>
      <w:r>
        <w:rPr>
          <w:rFonts w:hint="eastAsia" w:ascii="宋体" w:hAnsi="宋体" w:eastAsia="宋体" w:cs="宋体"/>
          <w:color w:val="auto"/>
          <w:sz w:val="24"/>
          <w:szCs w:val="24"/>
          <w:highlight w:val="none"/>
        </w:rPr>
        <w:t>供应商应按照磋商文件中提供的格式完整、正确填写磋商响应函。</w:t>
      </w:r>
      <w:bookmarkEnd w:id="118"/>
      <w:bookmarkEnd w:id="119"/>
    </w:p>
    <w:p w14:paraId="4E6971CE">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20" w:name="_Toc14577360"/>
      <w:bookmarkStart w:id="121" w:name="_Toc49090511"/>
      <w:r>
        <w:rPr>
          <w:rFonts w:hint="eastAsia" w:ascii="宋体" w:hAnsi="宋体" w:eastAsia="宋体" w:cs="宋体"/>
          <w:b/>
          <w:bCs/>
          <w:color w:val="auto"/>
          <w:sz w:val="24"/>
          <w:szCs w:val="24"/>
          <w:highlight w:val="none"/>
        </w:rPr>
        <w:t>16、磋商有效期</w:t>
      </w:r>
      <w:bookmarkEnd w:id="120"/>
      <w:bookmarkEnd w:id="121"/>
    </w:p>
    <w:p w14:paraId="0A947C93">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16.1磋商有效期为</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规定的提交响应文件截止之日后</w:t>
      </w:r>
      <w:r>
        <w:rPr>
          <w:rFonts w:hint="eastAsia" w:ascii="宋体" w:hAnsi="宋体" w:eastAsia="宋体" w:cs="宋体"/>
          <w:b/>
          <w:i/>
          <w:iCs/>
          <w:color w:val="auto"/>
          <w:sz w:val="24"/>
          <w:szCs w:val="24"/>
          <w:highlight w:val="none"/>
          <w:u w:val="single"/>
        </w:rPr>
        <w:t>六十（60）天</w:t>
      </w:r>
      <w:r>
        <w:rPr>
          <w:rFonts w:hint="eastAsia" w:ascii="宋体" w:hAnsi="宋体" w:eastAsia="宋体" w:cs="宋体"/>
          <w:bCs/>
          <w:color w:val="auto"/>
          <w:sz w:val="24"/>
          <w:szCs w:val="24"/>
          <w:highlight w:val="none"/>
        </w:rPr>
        <w:t>。磋商有效期比规定短的将被视为非实质性响应磋商文件而予以拒绝。</w:t>
      </w:r>
    </w:p>
    <w:p w14:paraId="3AFEA0C8">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17、磋商有效期的延长</w:t>
      </w:r>
    </w:p>
    <w:p w14:paraId="1859912D">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17.1在特殊情况下，</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的这一要求而放弃磋商，同意延长磋商有效期的供应商既不能要求也不允许修改其响应文件。</w:t>
      </w:r>
      <w:r>
        <w:rPr>
          <w:rFonts w:hint="eastAsia" w:ascii="宋体" w:hAnsi="宋体" w:eastAsia="宋体" w:cs="宋体"/>
          <w:color w:val="auto"/>
          <w:sz w:val="24"/>
          <w:szCs w:val="24"/>
          <w:highlight w:val="none"/>
        </w:rPr>
        <w:t>受磋商有效期约束的所有权利与义务均延长至新的有效期</w:t>
      </w:r>
      <w:r>
        <w:rPr>
          <w:rFonts w:hint="eastAsia" w:ascii="宋体" w:hAnsi="宋体" w:eastAsia="宋体" w:cs="宋体"/>
          <w:bCs/>
          <w:color w:val="auto"/>
          <w:sz w:val="24"/>
          <w:szCs w:val="24"/>
          <w:highlight w:val="none"/>
        </w:rPr>
        <w:t>。</w:t>
      </w:r>
    </w:p>
    <w:p w14:paraId="0CB84C61">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22" w:name="_Hlt26954852"/>
      <w:bookmarkEnd w:id="122"/>
      <w:bookmarkStart w:id="123" w:name="_Hlt26954739"/>
      <w:bookmarkEnd w:id="123"/>
      <w:bookmarkStart w:id="124" w:name="_Toc20823296"/>
      <w:bookmarkStart w:id="125" w:name="_Toc513029224"/>
      <w:bookmarkStart w:id="126" w:name="_Toc120614217"/>
      <w:bookmarkStart w:id="127" w:name="_Toc16938540"/>
      <w:r>
        <w:rPr>
          <w:rFonts w:hint="eastAsia" w:ascii="宋体" w:hAnsi="宋体" w:eastAsia="宋体" w:cs="宋体"/>
          <w:b/>
          <w:bCs/>
          <w:color w:val="auto"/>
          <w:sz w:val="24"/>
          <w:szCs w:val="24"/>
          <w:highlight w:val="none"/>
        </w:rPr>
        <w:t>四、响应文件的递交</w:t>
      </w:r>
      <w:bookmarkEnd w:id="124"/>
      <w:bookmarkEnd w:id="125"/>
      <w:bookmarkEnd w:id="126"/>
      <w:bookmarkEnd w:id="127"/>
    </w:p>
    <w:p w14:paraId="59DAE50B">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28" w:name="_Toc16938541"/>
      <w:bookmarkStart w:id="129" w:name="_Toc20823297"/>
      <w:bookmarkStart w:id="130" w:name="_Toc462564084"/>
      <w:bookmarkStart w:id="131" w:name="_Toc513029225"/>
      <w:r>
        <w:rPr>
          <w:rFonts w:hint="eastAsia" w:ascii="宋体" w:hAnsi="宋体" w:eastAsia="宋体" w:cs="宋体"/>
          <w:b/>
          <w:bCs/>
          <w:color w:val="auto"/>
          <w:sz w:val="24"/>
          <w:szCs w:val="24"/>
          <w:highlight w:val="none"/>
        </w:rPr>
        <w:t>18、电子磋商</w:t>
      </w:r>
      <w:bookmarkEnd w:id="128"/>
      <w:bookmarkEnd w:id="129"/>
      <w:bookmarkEnd w:id="130"/>
      <w:bookmarkEnd w:id="131"/>
      <w:r>
        <w:rPr>
          <w:rFonts w:hint="eastAsia" w:ascii="宋体" w:hAnsi="宋体" w:eastAsia="宋体" w:cs="宋体"/>
          <w:b/>
          <w:bCs/>
          <w:color w:val="auto"/>
          <w:sz w:val="24"/>
          <w:szCs w:val="24"/>
          <w:highlight w:val="none"/>
        </w:rPr>
        <w:t>响应文件的递交</w:t>
      </w:r>
    </w:p>
    <w:p w14:paraId="4A4763BF">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18.1供应商应当按照《操作手册》规定，在提交响应文件截止时间前制作并上传电子响应文件。</w:t>
      </w:r>
      <w:bookmarkStart w:id="132" w:name="_Toc20823298"/>
      <w:bookmarkStart w:id="133" w:name="_Toc16938542"/>
      <w:bookmarkStart w:id="134" w:name="_Toc513029226"/>
    </w:p>
    <w:p w14:paraId="0E05B53D">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19、提交响应文件截止时间</w:t>
      </w:r>
      <w:bookmarkEnd w:id="132"/>
      <w:bookmarkEnd w:id="133"/>
      <w:bookmarkEnd w:id="134"/>
    </w:p>
    <w:p w14:paraId="77166411">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rPr>
        <w:t>19.1供应商上传电子响应文件的时间不得迟于磋商公告中规定的提交响应文件截止时间。</w:t>
      </w:r>
    </w:p>
    <w:p w14:paraId="1488C4DB">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4E3B372F">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19.2</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6C340C8C">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35" w:name="_Toc16938543"/>
      <w:bookmarkStart w:id="136" w:name="_Toc513029227"/>
      <w:bookmarkStart w:id="137" w:name="_Toc20823299"/>
      <w:r>
        <w:rPr>
          <w:rFonts w:hint="eastAsia" w:ascii="宋体" w:hAnsi="宋体" w:eastAsia="宋体" w:cs="宋体"/>
          <w:b/>
          <w:bCs/>
          <w:color w:val="auto"/>
          <w:sz w:val="24"/>
          <w:szCs w:val="24"/>
          <w:highlight w:val="none"/>
        </w:rPr>
        <w:t>20、响应文件</w:t>
      </w:r>
      <w:bookmarkEnd w:id="135"/>
      <w:bookmarkEnd w:id="136"/>
      <w:bookmarkEnd w:id="137"/>
      <w:r>
        <w:rPr>
          <w:rFonts w:hint="eastAsia" w:ascii="宋体" w:hAnsi="宋体" w:eastAsia="宋体" w:cs="宋体"/>
          <w:b/>
          <w:bCs/>
          <w:color w:val="auto"/>
          <w:sz w:val="24"/>
          <w:szCs w:val="24"/>
          <w:highlight w:val="none"/>
        </w:rPr>
        <w:t>的拒收</w:t>
      </w:r>
    </w:p>
    <w:p w14:paraId="266673D9">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20.1</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拒绝接收在其规定的提交响应文件截止时间后上传的任何电子响应文件。</w:t>
      </w:r>
    </w:p>
    <w:p w14:paraId="729FF881">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38" w:name="_Toc16938544"/>
      <w:bookmarkStart w:id="139" w:name="_Toc513029228"/>
      <w:bookmarkStart w:id="140" w:name="_Toc20823300"/>
      <w:r>
        <w:rPr>
          <w:rFonts w:hint="eastAsia" w:ascii="宋体" w:hAnsi="宋体" w:eastAsia="宋体" w:cs="宋体"/>
          <w:b/>
          <w:bCs/>
          <w:color w:val="auto"/>
          <w:sz w:val="24"/>
          <w:szCs w:val="24"/>
          <w:highlight w:val="none"/>
        </w:rPr>
        <w:t>21、响应文件的撤回和修改</w:t>
      </w:r>
      <w:bookmarkEnd w:id="138"/>
      <w:bookmarkEnd w:id="139"/>
      <w:bookmarkEnd w:id="140"/>
    </w:p>
    <w:p w14:paraId="173B91D4">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4BA14C88">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74774BA8">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w:t>
      </w:r>
      <w:r>
        <w:rPr>
          <w:rFonts w:hint="eastAsia" w:ascii="宋体" w:hAnsi="宋体" w:eastAsia="宋体" w:cs="宋体"/>
          <w:bCs/>
          <w:color w:val="auto"/>
          <w:sz w:val="24"/>
          <w:szCs w:val="24"/>
          <w:highlight w:val="none"/>
        </w:rPr>
        <w:t>提交响应文件</w:t>
      </w:r>
      <w:r>
        <w:rPr>
          <w:rFonts w:hint="eastAsia" w:ascii="宋体" w:hAnsi="宋体" w:eastAsia="宋体" w:cs="宋体"/>
          <w:color w:val="auto"/>
          <w:sz w:val="24"/>
          <w:szCs w:val="24"/>
          <w:highlight w:val="none"/>
        </w:rPr>
        <w:t>截止时间前，撤回其电子响应文件，具体操作方法见《操作手册》。</w:t>
      </w:r>
    </w:p>
    <w:p w14:paraId="72709217">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4DFCE1BC">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5430652E">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w:t>
      </w:r>
      <w:r>
        <w:rPr>
          <w:rFonts w:hint="eastAsia" w:ascii="宋体" w:hAnsi="宋体" w:eastAsia="宋体" w:cs="宋体"/>
          <w:bCs/>
          <w:color w:val="auto"/>
          <w:sz w:val="24"/>
          <w:szCs w:val="24"/>
          <w:highlight w:val="none"/>
        </w:rPr>
        <w:t>提交响应文件</w:t>
      </w:r>
      <w:r>
        <w:rPr>
          <w:rFonts w:hint="eastAsia" w:ascii="宋体" w:hAnsi="宋体" w:eastAsia="宋体" w:cs="宋体"/>
          <w:color w:val="auto"/>
          <w:sz w:val="24"/>
          <w:szCs w:val="24"/>
          <w:highlight w:val="none"/>
        </w:rPr>
        <w:t>截止时间前，对其电子响应文件进行修改，具体操作方法见《操作手册》。</w:t>
      </w:r>
    </w:p>
    <w:p w14:paraId="6A0AA6D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p>
    <w:p w14:paraId="648FB5E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7106C6CF">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41" w:name="_Toc16938545"/>
      <w:bookmarkStart w:id="142" w:name="_Toc120614218"/>
      <w:bookmarkStart w:id="143" w:name="_Toc20823301"/>
      <w:bookmarkStart w:id="144" w:name="_Toc513029229"/>
      <w:r>
        <w:rPr>
          <w:rFonts w:hint="eastAsia" w:ascii="宋体" w:hAnsi="宋体" w:eastAsia="宋体" w:cs="宋体"/>
          <w:b/>
          <w:bCs/>
          <w:color w:val="auto"/>
          <w:sz w:val="24"/>
          <w:szCs w:val="24"/>
          <w:highlight w:val="none"/>
        </w:rPr>
        <w:t>五、响应文件的解密与评审</w:t>
      </w:r>
      <w:bookmarkEnd w:id="141"/>
      <w:bookmarkEnd w:id="142"/>
      <w:bookmarkEnd w:id="143"/>
      <w:bookmarkEnd w:id="144"/>
    </w:p>
    <w:p w14:paraId="101F7E72">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45" w:name="_Toc20823302"/>
      <w:bookmarkStart w:id="146" w:name="_Toc16938546"/>
      <w:bookmarkStart w:id="147" w:name="_Toc513029230"/>
      <w:r>
        <w:rPr>
          <w:rFonts w:hint="eastAsia" w:ascii="宋体" w:hAnsi="宋体" w:eastAsia="宋体" w:cs="宋体"/>
          <w:b/>
          <w:bCs/>
          <w:color w:val="auto"/>
          <w:sz w:val="24"/>
          <w:szCs w:val="24"/>
          <w:highlight w:val="none"/>
        </w:rPr>
        <w:t>22、</w:t>
      </w:r>
      <w:bookmarkEnd w:id="145"/>
      <w:bookmarkEnd w:id="146"/>
      <w:bookmarkEnd w:id="147"/>
      <w:r>
        <w:rPr>
          <w:rFonts w:hint="eastAsia" w:ascii="宋体" w:hAnsi="宋体" w:eastAsia="宋体" w:cs="宋体"/>
          <w:b/>
          <w:bCs/>
          <w:color w:val="auto"/>
          <w:sz w:val="24"/>
          <w:szCs w:val="24"/>
          <w:highlight w:val="none"/>
        </w:rPr>
        <w:t>响应文件解密</w:t>
      </w:r>
    </w:p>
    <w:p w14:paraId="1F076BF4">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ABB772D">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48" w:name="_Toc20823303"/>
      <w:bookmarkStart w:id="149" w:name="_Toc513029231"/>
      <w:bookmarkStart w:id="150" w:name="_Toc16938547"/>
      <w:r>
        <w:rPr>
          <w:rFonts w:hint="eastAsia" w:ascii="宋体" w:hAnsi="宋体" w:eastAsia="宋体" w:cs="宋体"/>
          <w:b/>
          <w:bCs/>
          <w:color w:val="auto"/>
          <w:sz w:val="24"/>
          <w:szCs w:val="24"/>
          <w:highlight w:val="none"/>
        </w:rPr>
        <w:t>23、磋商小组</w:t>
      </w:r>
    </w:p>
    <w:p w14:paraId="2D194B1B">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3DA09BAF">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23.2磋商小组独立工作，负责评审所有响应文件并确定成交侯选人。</w:t>
      </w:r>
    </w:p>
    <w:p w14:paraId="73502D9A">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24、评审过程的保密与公正</w:t>
      </w:r>
      <w:bookmarkEnd w:id="148"/>
      <w:bookmarkEnd w:id="149"/>
      <w:bookmarkEnd w:id="150"/>
    </w:p>
    <w:p w14:paraId="1718F897">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磋商小组、采购人和</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工作人员、相关监督人员等与评审工作有关的人员，对评审情况以及在评审过程中获悉的国家秘密、商业秘密负有保密责任。</w:t>
      </w:r>
    </w:p>
    <w:p w14:paraId="53513B15">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24.2在评审过程中，供应商不得以任何行为影响磋商评审过程，否则其响应文件将被作为无效响应文件。</w:t>
      </w:r>
    </w:p>
    <w:p w14:paraId="7FDAE5F3">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将设专门人员与供应商联系。</w:t>
      </w:r>
    </w:p>
    <w:p w14:paraId="416AD77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1F14316">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51" w:name="_Toc16938548"/>
      <w:bookmarkStart w:id="152" w:name="_Toc20823304"/>
      <w:bookmarkStart w:id="153" w:name="_Toc513029232"/>
      <w:r>
        <w:rPr>
          <w:rFonts w:hint="eastAsia" w:ascii="宋体" w:hAnsi="宋体" w:eastAsia="宋体" w:cs="宋体"/>
          <w:b/>
          <w:bCs/>
          <w:color w:val="auto"/>
          <w:sz w:val="24"/>
          <w:szCs w:val="24"/>
          <w:highlight w:val="none"/>
        </w:rPr>
        <w:t>25、评审过程中的的澄清</w:t>
      </w:r>
      <w:bookmarkEnd w:id="151"/>
      <w:bookmarkEnd w:id="152"/>
      <w:bookmarkEnd w:id="153"/>
    </w:p>
    <w:p w14:paraId="60D2447D">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F466D1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5BF92D01">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8D8F52F">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接到磋商小组澄清、说明和更正要求的供应商如未按规定做出澄清、说明和更正，其风险由供应商自行承担。</w:t>
      </w:r>
    </w:p>
    <w:p w14:paraId="7BF2DA42">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54" w:name="_Toc16938549"/>
      <w:bookmarkStart w:id="155" w:name="_Toc20823305"/>
      <w:bookmarkStart w:id="156" w:name="_Toc513029233"/>
      <w:r>
        <w:rPr>
          <w:rFonts w:hint="eastAsia" w:ascii="宋体" w:hAnsi="宋体" w:eastAsia="宋体" w:cs="宋体"/>
          <w:b/>
          <w:bCs/>
          <w:color w:val="auto"/>
          <w:sz w:val="24"/>
          <w:szCs w:val="24"/>
          <w:highlight w:val="none"/>
        </w:rPr>
        <w:t>26、对响应文件的审</w:t>
      </w:r>
      <w:bookmarkEnd w:id="154"/>
      <w:bookmarkEnd w:id="155"/>
      <w:bookmarkEnd w:id="156"/>
      <w:r>
        <w:rPr>
          <w:rFonts w:hint="eastAsia" w:ascii="宋体" w:hAnsi="宋体" w:eastAsia="宋体" w:cs="宋体"/>
          <w:b/>
          <w:bCs/>
          <w:color w:val="auto"/>
          <w:sz w:val="24"/>
          <w:szCs w:val="24"/>
          <w:highlight w:val="none"/>
        </w:rPr>
        <w:t>查</w:t>
      </w:r>
    </w:p>
    <w:p w14:paraId="49B38AA1">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响应文件审查分为资格审查和符合性审查。</w:t>
      </w:r>
    </w:p>
    <w:p w14:paraId="5FB0881A">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 资格审查：由磋商小组依据法律法规和磋商文件的规定，对响应文件中的资格证明文件进行审查，以确定供应商是否具备参加磋商的资格。</w:t>
      </w:r>
    </w:p>
    <w:p w14:paraId="48AF51AC">
      <w:pPr>
        <w:keepNext/>
        <w:keepLines w:val="0"/>
        <w:pageBreakBefore w:val="0"/>
        <w:widowControl/>
        <w:kinsoku/>
        <w:wordWrap w:val="0"/>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磋商小组在进行资格审查的同时，将在“信用中国”网站（www.creditchina.gov.cn）查询供应商的信用记录，以确定供应商是否具备磋商资格,查询结果留存并归档。</w:t>
      </w:r>
    </w:p>
    <w:p w14:paraId="4BB0A315">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85FA98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676D03F3">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 未通过资格审查或符合性审查的供应商，磋商小组将在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中告知未通过资格审查或符合性审查的原因，评审结束后，磋商小组将不再告知未通过资格审查或符合性审查的原因。</w:t>
      </w:r>
    </w:p>
    <w:p w14:paraId="68FCB745">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744B9D8F">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46C16CF">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26.3未实质性响应磋商文件的情形</w:t>
      </w:r>
    </w:p>
    <w:p w14:paraId="22DD152E">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26.3.1供应商在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规定的时间内未成功解密电子响应文件的。</w:t>
      </w:r>
    </w:p>
    <w:p w14:paraId="69F3CEA4">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26.3.2供应商未按照磋商文件要求上传电子响应文件的。</w:t>
      </w:r>
    </w:p>
    <w:p w14:paraId="2A485E9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26.3.3同一供应商提交两个（含两个）以上不同的响应文件或者最后报价的。</w:t>
      </w:r>
    </w:p>
    <w:p w14:paraId="082BEF09">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26.3.4供应商不具备磋商文件中规定资格要求的。</w:t>
      </w:r>
    </w:p>
    <w:p w14:paraId="48ECC8E8">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26.3.5供应商的最后报价超过了采购预算。</w:t>
      </w:r>
    </w:p>
    <w:p w14:paraId="4CA0B5B7">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
          <w:bCs w:val="0"/>
          <w:i w:val="0"/>
          <w:iCs/>
          <w:color w:val="auto"/>
          <w:sz w:val="24"/>
          <w:szCs w:val="24"/>
          <w:highlight w:val="none"/>
          <w:u w:val="none"/>
        </w:rPr>
      </w:pPr>
      <w:r>
        <w:rPr>
          <w:rFonts w:hint="eastAsia" w:ascii="宋体" w:hAnsi="宋体" w:eastAsia="宋体" w:cs="宋体"/>
          <w:bCs/>
          <w:color w:val="auto"/>
          <w:sz w:val="24"/>
          <w:szCs w:val="24"/>
          <w:highlight w:val="none"/>
        </w:rPr>
        <w:t>26.3.6不符合磋商文件中规定的实质性要求和条件的</w:t>
      </w:r>
      <w:r>
        <w:rPr>
          <w:rFonts w:hint="eastAsia" w:ascii="宋体" w:hAnsi="宋体" w:eastAsia="宋体" w:cs="宋体"/>
          <w:bCs/>
          <w:i/>
          <w:color w:val="auto"/>
          <w:sz w:val="24"/>
          <w:szCs w:val="24"/>
          <w:highlight w:val="none"/>
          <w:u w:val="none"/>
        </w:rPr>
        <w:t>（</w:t>
      </w:r>
      <w:r>
        <w:rPr>
          <w:rFonts w:hint="eastAsia" w:ascii="宋体" w:hAnsi="宋体" w:eastAsia="宋体" w:cs="宋体"/>
          <w:b/>
          <w:bCs w:val="0"/>
          <w:i w:val="0"/>
          <w:iCs/>
          <w:color w:val="auto"/>
          <w:sz w:val="24"/>
          <w:szCs w:val="24"/>
          <w:highlight w:val="none"/>
          <w:u w:val="none"/>
        </w:rPr>
        <w:t>本磋商文件中</w:t>
      </w:r>
      <w:r>
        <w:rPr>
          <w:rFonts w:hint="eastAsia" w:ascii="宋体" w:hAnsi="宋体" w:eastAsia="宋体" w:cs="宋体"/>
          <w:b/>
          <w:bCs w:val="0"/>
          <w:i w:val="0"/>
          <w:iCs/>
          <w:color w:val="auto"/>
          <w:spacing w:val="10"/>
          <w:sz w:val="24"/>
          <w:szCs w:val="24"/>
          <w:highlight w:val="none"/>
          <w:u w:val="none"/>
        </w:rPr>
        <w:t>标注★号</w:t>
      </w:r>
      <w:r>
        <w:rPr>
          <w:rFonts w:hint="eastAsia" w:ascii="宋体" w:hAnsi="宋体" w:eastAsia="宋体" w:cs="宋体"/>
          <w:b/>
          <w:bCs w:val="0"/>
          <w:i w:val="0"/>
          <w:iCs/>
          <w:color w:val="auto"/>
          <w:sz w:val="24"/>
          <w:szCs w:val="24"/>
          <w:highlight w:val="none"/>
          <w:u w:val="none"/>
        </w:rPr>
        <w:t>部分为实质性要求和条件）。</w:t>
      </w:r>
    </w:p>
    <w:p w14:paraId="321428A0">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735B22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26.3.8  响应文件含有采购人不能接受的附加条件的。</w:t>
      </w:r>
    </w:p>
    <w:p w14:paraId="0249D38F">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响应文件未按照磋商文件要求加盖CA电子公章的。</w:t>
      </w:r>
    </w:p>
    <w:p w14:paraId="62621809">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26.4未实质性响应磋商文件的响应文件按无效响应处理。</w:t>
      </w:r>
    </w:p>
    <w:p w14:paraId="43284FB9">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26.5</w:t>
      </w:r>
      <w:r>
        <w:rPr>
          <w:rFonts w:hint="eastAsia" w:ascii="宋体" w:hAnsi="宋体" w:eastAsia="宋体" w:cs="宋体"/>
          <w:bCs/>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bCs/>
          <w:color w:val="auto"/>
          <w:sz w:val="24"/>
          <w:szCs w:val="24"/>
          <w:highlight w:val="none"/>
          <w:lang w:eastAsia="zh-CN"/>
        </w:rPr>
        <w:t>不符</w:t>
      </w:r>
      <w:r>
        <w:rPr>
          <w:rFonts w:hint="eastAsia" w:ascii="宋体" w:hAnsi="宋体" w:eastAsia="宋体" w:cs="宋体"/>
          <w:bCs/>
          <w:color w:val="auto"/>
          <w:sz w:val="24"/>
          <w:szCs w:val="24"/>
          <w:highlight w:val="none"/>
        </w:rPr>
        <w:t>合要求的偏离或保留而使其成为实质性响应的文件。</w:t>
      </w:r>
    </w:p>
    <w:p w14:paraId="7EBED082">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right="0" w:firstLine="482"/>
        <w:jc w:val="both"/>
        <w:rPr>
          <w:rFonts w:hint="eastAsia" w:ascii="宋体" w:hAnsi="宋体" w:eastAsia="宋体" w:cs="宋体"/>
          <w:color w:val="auto"/>
          <w:highlight w:val="none"/>
        </w:rPr>
      </w:pPr>
      <w:bookmarkStart w:id="157" w:name="_Toc16938550"/>
      <w:bookmarkStart w:id="158" w:name="_Toc513029234"/>
      <w:bookmarkStart w:id="159" w:name="_Toc20823306"/>
      <w:r>
        <w:rPr>
          <w:rFonts w:hint="eastAsia" w:ascii="宋体" w:hAnsi="宋体" w:eastAsia="宋体" w:cs="宋体"/>
          <w:color w:val="auto"/>
          <w:sz w:val="24"/>
          <w:szCs w:val="24"/>
          <w:highlight w:val="none"/>
          <w:lang w:val="en-US" w:eastAsia="zh-CN"/>
        </w:rPr>
        <w:t>26.6</w:t>
      </w:r>
      <w:r>
        <w:rPr>
          <w:rFonts w:hint="eastAsia" w:ascii="宋体" w:hAnsi="宋体" w:eastAsia="宋体" w:cs="宋体"/>
          <w:color w:val="auto"/>
          <w:sz w:val="24"/>
          <w:szCs w:val="24"/>
          <w:highlight w:val="none"/>
        </w:rPr>
        <w:t>本项目执行苏财购【2025】62号文《关于推动解决政府采购异常低价问题相关工作的通知》采购人应在采购文件中明确评审委员会启动异常低价投标响应)审查的情形和具体要求，包括:</w:t>
      </w:r>
    </w:p>
    <w:p w14:paraId="02A10C99">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firstLine="482"/>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(一)评审过程中出现下列情形之一的，评审委员会应当启动异常低价投标(响应)审查程序:</w:t>
      </w:r>
    </w:p>
    <w:p w14:paraId="66C05936">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firstLine="482"/>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1.投标(响应)报价低于采购项目预算50%的，即投标（响应）报价&lt;采购项目预算*50%；</w:t>
      </w:r>
    </w:p>
    <w:p w14:paraId="7650C10E">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firstLine="482"/>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2.投标(响应)报价低于采购项目最高限价45%的，即投标（响应）报价&lt;采购项目最高限价*45%；</w:t>
      </w:r>
    </w:p>
    <w:p w14:paraId="6E91030D">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firstLine="482"/>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3.评审委员会认定的供应商报价过低、有可能影响产品质量或者不能诚信履约的其他情形。</w:t>
      </w:r>
    </w:p>
    <w:p w14:paraId="5B7DC8BA">
      <w:pPr>
        <w:pStyle w:val="39"/>
        <w:keepNext w:val="0"/>
        <w:keepLines w:val="0"/>
        <w:pBdr>
          <w:top w:val="none" w:color="auto" w:sz="0" w:space="0"/>
          <w:left w:val="none" w:color="auto" w:sz="0" w:space="0"/>
          <w:bottom w:val="none" w:color="auto" w:sz="0" w:space="0"/>
          <w:right w:val="none" w:color="auto" w:sz="0" w:space="0"/>
          <w:between w:val="none" w:color="auto" w:sz="0" w:space="0"/>
        </w:pBdr>
        <w:spacing w:beforeAutospacing="0" w:afterAutospacing="0" w:line="400" w:lineRule="exact"/>
        <w:ind w:firstLine="482"/>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E85F6EE">
      <w:pPr>
        <w:pStyle w:val="41"/>
        <w:rPr>
          <w:rFonts w:hint="eastAsia" w:ascii="宋体" w:hAnsi="宋体" w:eastAsia="宋体" w:cs="宋体"/>
          <w:color w:val="auto"/>
          <w:highlight w:val="none"/>
        </w:rPr>
      </w:pPr>
    </w:p>
    <w:p w14:paraId="037FA389">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w:t>
      </w:r>
      <w:bookmarkEnd w:id="157"/>
      <w:bookmarkEnd w:id="158"/>
      <w:bookmarkEnd w:id="159"/>
      <w:r>
        <w:rPr>
          <w:rFonts w:hint="eastAsia" w:ascii="宋体" w:hAnsi="宋体" w:eastAsia="宋体" w:cs="宋体"/>
          <w:b/>
          <w:bCs/>
          <w:color w:val="auto"/>
          <w:sz w:val="24"/>
          <w:szCs w:val="24"/>
          <w:highlight w:val="none"/>
        </w:rPr>
        <w:t>磋商程序及评审方法和评审标准</w:t>
      </w:r>
    </w:p>
    <w:p w14:paraId="4E4FC2AE">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4B2F3169">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C9165DF">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034EF32">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CC02699">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AF3590D">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232CB7A5">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5178B72">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1D540F02">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10D95CE5">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EC6707E">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66AB33E1">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600787F9">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0A64ECE9">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006147BA">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171AEEAB">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746C8CEE">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27.3.3除本磋商文件第二章第27.1.2条第三款规定的情形外，在采购过程中符合要求的供应商或者最后报价未超过采购预算的供应商不足3家的。</w:t>
      </w:r>
    </w:p>
    <w:p w14:paraId="7AC79C9D">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60C6661B">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60" w:name="_Toc20823307"/>
      <w:bookmarkStart w:id="161" w:name="_Toc513029235"/>
      <w:bookmarkStart w:id="162" w:name="_Toc120614219"/>
      <w:bookmarkStart w:id="163" w:name="_Toc16938551"/>
      <w:r>
        <w:rPr>
          <w:rFonts w:hint="eastAsia" w:ascii="宋体" w:hAnsi="宋体" w:eastAsia="宋体" w:cs="宋体"/>
          <w:b/>
          <w:bCs/>
          <w:color w:val="auto"/>
          <w:sz w:val="24"/>
          <w:szCs w:val="24"/>
          <w:highlight w:val="none"/>
        </w:rPr>
        <w:t>六、</w:t>
      </w:r>
      <w:bookmarkEnd w:id="160"/>
      <w:bookmarkEnd w:id="161"/>
      <w:bookmarkEnd w:id="162"/>
      <w:bookmarkEnd w:id="163"/>
      <w:r>
        <w:rPr>
          <w:rFonts w:hint="eastAsia" w:ascii="宋体" w:hAnsi="宋体" w:eastAsia="宋体" w:cs="宋体"/>
          <w:b/>
          <w:bCs/>
          <w:color w:val="auto"/>
          <w:sz w:val="24"/>
          <w:szCs w:val="24"/>
          <w:highlight w:val="none"/>
        </w:rPr>
        <w:t>成交</w:t>
      </w:r>
    </w:p>
    <w:p w14:paraId="6C9B3318">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64" w:name="_Toc513029238"/>
      <w:bookmarkStart w:id="165" w:name="_Toc16938554"/>
      <w:bookmarkStart w:id="166" w:name="_Toc20823310"/>
      <w:r>
        <w:rPr>
          <w:rFonts w:hint="eastAsia" w:ascii="宋体" w:hAnsi="宋体" w:eastAsia="宋体" w:cs="宋体"/>
          <w:b/>
          <w:bCs/>
          <w:color w:val="auto"/>
          <w:sz w:val="24"/>
          <w:szCs w:val="24"/>
          <w:highlight w:val="none"/>
        </w:rPr>
        <w:t>28、</w:t>
      </w:r>
      <w:bookmarkEnd w:id="164"/>
      <w:r>
        <w:rPr>
          <w:rFonts w:hint="eastAsia" w:ascii="宋体" w:hAnsi="宋体" w:eastAsia="宋体" w:cs="宋体"/>
          <w:b/>
          <w:bCs/>
          <w:color w:val="auto"/>
          <w:sz w:val="24"/>
          <w:szCs w:val="24"/>
          <w:highlight w:val="none"/>
        </w:rPr>
        <w:t>确定</w:t>
      </w:r>
      <w:bookmarkEnd w:id="165"/>
      <w:bookmarkEnd w:id="166"/>
      <w:r>
        <w:rPr>
          <w:rFonts w:hint="eastAsia" w:ascii="宋体" w:hAnsi="宋体" w:eastAsia="宋体" w:cs="宋体"/>
          <w:b/>
          <w:bCs/>
          <w:color w:val="auto"/>
          <w:sz w:val="24"/>
          <w:szCs w:val="24"/>
          <w:highlight w:val="none"/>
        </w:rPr>
        <w:t>成交单位</w:t>
      </w:r>
    </w:p>
    <w:p w14:paraId="0EDB2F4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97893F7">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6F11420">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将在“江苏政府采购网”发布成交结果公告，公告期限为1个工作日。</w:t>
      </w:r>
    </w:p>
    <w:p w14:paraId="2F64E8A1">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33D1AC1D">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46960750">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工作人员恶意串通的。</w:t>
      </w:r>
    </w:p>
    <w:p w14:paraId="194CB3E3">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工作人员行贿或者提供其他不正当利益的。</w:t>
      </w:r>
    </w:p>
    <w:p w14:paraId="3A2231C3">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583CAAC8">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0644D25C">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2D2061FA">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6E6C61E4">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67" w:name="_Toc200451960"/>
      <w:r>
        <w:rPr>
          <w:rFonts w:hint="eastAsia" w:ascii="宋体" w:hAnsi="宋体" w:eastAsia="宋体" w:cs="宋体"/>
          <w:b/>
          <w:bCs/>
          <w:color w:val="auto"/>
          <w:sz w:val="24"/>
          <w:szCs w:val="24"/>
          <w:highlight w:val="none"/>
        </w:rPr>
        <w:t>29、质疑处理</w:t>
      </w:r>
      <w:bookmarkEnd w:id="167"/>
    </w:p>
    <w:p w14:paraId="0191DDBD">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50170DA5">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或采购人提出质疑。上述应知其权益受到损害之日，是指：</w:t>
      </w:r>
    </w:p>
    <w:p w14:paraId="1A98E8F7">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29.2.3对成交结果提出质疑的，为成交结果公告期限届满之日。</w:t>
      </w:r>
    </w:p>
    <w:p w14:paraId="5BCEE443">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、采购人将只对供应商第一次质疑作出答复。</w:t>
      </w:r>
    </w:p>
    <w:p w14:paraId="25108C3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44F9C2C7">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负责答复。</w:t>
      </w:r>
    </w:p>
    <w:p w14:paraId="682046C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只接收以纸质原件形式送达的质疑,建议供应商尽量通过邮寄方式提交质疑（采购人和采购代理机构不接受未填写快递运单的快件）。</w:t>
      </w:r>
    </w:p>
    <w:p w14:paraId="22E78C31">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采购人质疑接收人及联系方式见本磋商文件第一章。</w:t>
      </w:r>
    </w:p>
    <w:p w14:paraId="2F5F673A">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76BBAF45">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72CBF767">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2998D80A">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AE2DD4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727DCACB">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4CF6A8BD">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5113BD49">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30、成交通知书</w:t>
      </w:r>
    </w:p>
    <w:p w14:paraId="2CE2973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bCs w:val="0"/>
          <w:color w:val="auto"/>
          <w:sz w:val="24"/>
          <w:szCs w:val="24"/>
          <w:highlight w:val="none"/>
          <w:lang w:val="en-US" w:eastAsia="zh-CN"/>
        </w:rPr>
        <w:t>成交</w:t>
      </w:r>
      <w:r>
        <w:rPr>
          <w:rFonts w:hint="eastAsia" w:ascii="宋体" w:hAnsi="宋体" w:eastAsia="宋体" w:cs="宋体"/>
          <w:b/>
          <w:bCs w:val="0"/>
          <w:color w:val="auto"/>
          <w:sz w:val="24"/>
          <w:szCs w:val="24"/>
          <w:highlight w:val="none"/>
          <w:lang w:eastAsia="zh-CN"/>
        </w:rPr>
        <w:t>人</w:t>
      </w:r>
      <w:r>
        <w:rPr>
          <w:rFonts w:hint="eastAsia" w:ascii="宋体" w:hAnsi="宋体" w:eastAsia="宋体" w:cs="宋体"/>
          <w:b/>
          <w:bCs w:val="0"/>
          <w:color w:val="auto"/>
          <w:sz w:val="24"/>
          <w:szCs w:val="24"/>
          <w:highlight w:val="none"/>
        </w:rPr>
        <w:t>在领取中标通知书时，需提供</w:t>
      </w:r>
      <w:r>
        <w:rPr>
          <w:rFonts w:hint="eastAsia" w:ascii="宋体" w:hAnsi="宋体" w:eastAsia="宋体" w:cs="宋体"/>
          <w:b/>
          <w:bCs w:val="0"/>
          <w:color w:val="auto"/>
          <w:sz w:val="24"/>
          <w:szCs w:val="24"/>
          <w:highlight w:val="none"/>
          <w:lang w:eastAsia="zh-CN"/>
        </w:rPr>
        <w:t>一正三副</w:t>
      </w:r>
      <w:r>
        <w:rPr>
          <w:rFonts w:hint="eastAsia" w:ascii="宋体" w:hAnsi="宋体" w:eastAsia="宋体" w:cs="宋体"/>
          <w:b/>
          <w:bCs w:val="0"/>
          <w:color w:val="auto"/>
          <w:sz w:val="24"/>
          <w:szCs w:val="24"/>
          <w:highlight w:val="none"/>
        </w:rPr>
        <w:t>与电子</w:t>
      </w:r>
      <w:r>
        <w:rPr>
          <w:rFonts w:hint="eastAsia" w:ascii="宋体" w:hAnsi="宋体" w:eastAsia="宋体" w:cs="宋体"/>
          <w:b/>
          <w:bCs w:val="0"/>
          <w:color w:val="auto"/>
          <w:sz w:val="24"/>
          <w:szCs w:val="24"/>
          <w:highlight w:val="none"/>
          <w:lang w:val="en-US" w:eastAsia="zh-CN"/>
        </w:rPr>
        <w:t>响应文件</w:t>
      </w:r>
      <w:r>
        <w:rPr>
          <w:rFonts w:hint="eastAsia" w:ascii="宋体" w:hAnsi="宋体" w:eastAsia="宋体" w:cs="宋体"/>
          <w:b/>
          <w:bCs w:val="0"/>
          <w:color w:val="auto"/>
          <w:sz w:val="24"/>
          <w:szCs w:val="24"/>
          <w:highlight w:val="none"/>
        </w:rPr>
        <w:t>一致的纸质打印</w:t>
      </w:r>
      <w:r>
        <w:rPr>
          <w:rFonts w:hint="eastAsia" w:ascii="宋体" w:hAnsi="宋体" w:eastAsia="宋体" w:cs="宋体"/>
          <w:b/>
          <w:bCs w:val="0"/>
          <w:color w:val="auto"/>
          <w:sz w:val="24"/>
          <w:szCs w:val="24"/>
          <w:highlight w:val="none"/>
          <w:lang w:val="en-US" w:eastAsia="zh-CN"/>
        </w:rPr>
        <w:t>响应文件</w:t>
      </w:r>
      <w:r>
        <w:rPr>
          <w:rFonts w:hint="eastAsia" w:ascii="宋体" w:hAnsi="宋体" w:eastAsia="宋体" w:cs="宋体"/>
          <w:b/>
          <w:bCs w:val="0"/>
          <w:color w:val="auto"/>
          <w:sz w:val="24"/>
          <w:szCs w:val="24"/>
          <w:highlight w:val="none"/>
        </w:rPr>
        <w:t>，须封面、骑缝加盖公章</w:t>
      </w:r>
      <w:r>
        <w:rPr>
          <w:rFonts w:hint="eastAsia" w:ascii="宋体" w:hAnsi="宋体" w:eastAsia="宋体" w:cs="宋体"/>
          <w:b/>
          <w:bCs w:val="0"/>
          <w:color w:val="auto"/>
          <w:sz w:val="24"/>
          <w:szCs w:val="24"/>
          <w:highlight w:val="none"/>
          <w:lang w:eastAsia="zh-CN"/>
        </w:rPr>
        <w:t>。</w:t>
      </w:r>
    </w:p>
    <w:p w14:paraId="5E590399">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6585AAC5">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七、政策功能</w:t>
      </w:r>
    </w:p>
    <w:p w14:paraId="461BC54D">
      <w:pPr>
        <w:keepNext/>
        <w:keepLines w:val="0"/>
        <w:pageBreakBefore w:val="0"/>
        <w:widowControl/>
        <w:kinsoku/>
        <w:wordWrap/>
        <w:overflowPunct/>
        <w:topLinePunct w:val="0"/>
        <w:autoSpaceDE/>
        <w:autoSpaceDN/>
        <w:bidi w:val="0"/>
        <w:adjustRightInd/>
        <w:snapToGrid/>
        <w:spacing w:line="360" w:lineRule="auto"/>
        <w:ind w:left="0" w:right="0" w:firstLine="482"/>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落实的政府采购政策</w:t>
      </w:r>
    </w:p>
    <w:p w14:paraId="3F993C3F">
      <w:pPr>
        <w:keepNext/>
        <w:keepLines w:val="0"/>
        <w:pageBreakBefore w:val="0"/>
        <w:widowControl/>
        <w:kinsoku/>
        <w:wordWrap/>
        <w:overflowPunct/>
        <w:topLinePunct w:val="0"/>
        <w:autoSpaceDE/>
        <w:autoSpaceDN/>
        <w:bidi w:val="0"/>
        <w:adjustRightInd/>
        <w:snapToGrid/>
        <w:spacing w:line="360" w:lineRule="auto"/>
        <w:ind w:left="0" w:right="0" w:firstLine="48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p>
    <w:p w14:paraId="50E46BE7">
      <w:pPr>
        <w:keepNext/>
        <w:keepLines w:val="0"/>
        <w:pageBreakBefore w:val="0"/>
        <w:widowControl/>
        <w:kinsoku/>
        <w:wordWrap/>
        <w:overflowPunct/>
        <w:topLinePunct w:val="0"/>
        <w:autoSpaceDE/>
        <w:autoSpaceDN/>
        <w:bidi w:val="0"/>
        <w:adjustRightInd/>
        <w:snapToGrid/>
        <w:spacing w:line="360" w:lineRule="auto"/>
        <w:ind w:left="0" w:right="0" w:firstLine="48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auto"/>
          <w:sz w:val="24"/>
          <w:szCs w:val="24"/>
          <w:highlight w:val="none"/>
          <w:lang w:eastAsia="zh-CN"/>
        </w:rPr>
        <w:t>。</w:t>
      </w:r>
    </w:p>
    <w:p w14:paraId="4AD04AE7">
      <w:pPr>
        <w:keepNext/>
        <w:keepLines w:val="0"/>
        <w:pageBreakBefore w:val="0"/>
        <w:widowControl/>
        <w:kinsoku/>
        <w:wordWrap/>
        <w:overflowPunct/>
        <w:topLinePunct w:val="0"/>
        <w:autoSpaceDE/>
        <w:autoSpaceDN/>
        <w:bidi w:val="0"/>
        <w:adjustRightInd/>
        <w:snapToGrid/>
        <w:spacing w:line="360" w:lineRule="auto"/>
        <w:ind w:left="0" w:right="0" w:firstLine="482"/>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31.2</w:t>
      </w:r>
      <w:r>
        <w:rPr>
          <w:rFonts w:hint="eastAsia" w:ascii="宋体" w:hAnsi="宋体" w:eastAsia="宋体" w:cs="宋体"/>
          <w:b/>
          <w:bCs/>
          <w:color w:val="auto"/>
          <w:sz w:val="24"/>
          <w:szCs w:val="24"/>
          <w:highlight w:val="none"/>
          <w:lang w:eastAsia="zh-CN"/>
        </w:rPr>
        <w:t>本项目专门面向中型企业、小型企业、微型企业、残疾人福利性单位、监狱企业进行采购，符合文件要求的</w:t>
      </w:r>
      <w:r>
        <w:rPr>
          <w:rFonts w:hint="eastAsia" w:ascii="宋体" w:hAnsi="宋体" w:eastAsia="宋体" w:cs="宋体"/>
          <w:b/>
          <w:bCs/>
          <w:color w:val="auto"/>
          <w:sz w:val="24"/>
          <w:szCs w:val="24"/>
          <w:highlight w:val="none"/>
          <w:lang w:val="en-US" w:eastAsia="zh-CN"/>
        </w:rPr>
        <w:t>供应商应当提供的材料：</w:t>
      </w:r>
    </w:p>
    <w:p w14:paraId="55739D8F">
      <w:pPr>
        <w:keepNext/>
        <w:keepLines w:val="0"/>
        <w:pageBreakBefore w:val="0"/>
        <w:widowControl/>
        <w:kinsoku/>
        <w:wordWrap/>
        <w:overflowPunct/>
        <w:topLinePunct w:val="0"/>
        <w:autoSpaceDE/>
        <w:autoSpaceDN/>
        <w:bidi w:val="0"/>
        <w:adjustRightInd/>
        <w:snapToGrid/>
        <w:spacing w:line="360" w:lineRule="auto"/>
        <w:ind w:left="0" w:right="0" w:firstLine="482"/>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（1）供应商为中型企业、小型企业、微型企业的，提供《中小企业声明函》（第六章响应文件格式）。</w:t>
      </w:r>
    </w:p>
    <w:p w14:paraId="3C650B12">
      <w:pPr>
        <w:keepNext/>
        <w:keepLines w:val="0"/>
        <w:pageBreakBefore w:val="0"/>
        <w:widowControl/>
        <w:kinsoku/>
        <w:wordWrap/>
        <w:overflowPunct/>
        <w:topLinePunct w:val="0"/>
        <w:autoSpaceDE/>
        <w:autoSpaceDN/>
        <w:bidi w:val="0"/>
        <w:adjustRightInd/>
        <w:snapToGrid/>
        <w:spacing w:line="360" w:lineRule="auto"/>
        <w:ind w:left="0" w:right="0" w:firstLine="482"/>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（2）残疾人福利性单位视同小型、微型企业，提供《残疾人福利性单位声明函》（第六章 响应文件格式）。</w:t>
      </w:r>
    </w:p>
    <w:p w14:paraId="49827DDF">
      <w:pPr>
        <w:keepNext/>
        <w:keepLines w:val="0"/>
        <w:pageBreakBefore w:val="0"/>
        <w:widowControl/>
        <w:kinsoku/>
        <w:wordWrap/>
        <w:overflowPunct/>
        <w:topLinePunct w:val="0"/>
        <w:autoSpaceDE/>
        <w:autoSpaceDN/>
        <w:bidi w:val="0"/>
        <w:adjustRightInd/>
        <w:snapToGrid/>
        <w:spacing w:line="360" w:lineRule="auto"/>
        <w:ind w:left="0" w:right="0" w:firstLine="482"/>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40E5A3AB">
      <w:pPr>
        <w:keepNext/>
        <w:keepLines w:val="0"/>
        <w:pageBreakBefore w:val="0"/>
        <w:widowControl/>
        <w:kinsoku/>
        <w:wordWrap/>
        <w:overflowPunct/>
        <w:topLinePunct w:val="0"/>
        <w:autoSpaceDE/>
        <w:autoSpaceDN/>
        <w:bidi w:val="0"/>
        <w:adjustRightInd/>
        <w:snapToGrid/>
        <w:spacing w:line="360" w:lineRule="auto"/>
        <w:ind w:left="0" w:righ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（4）供应商按照本办法规定提供声明函内容不实的，属于提供虚假材料谋取中标、成交，依照《中华人民共和国政府采购法》等国家有关规定追究相应责任。</w:t>
      </w:r>
    </w:p>
    <w:p w14:paraId="7516C53F">
      <w:pPr>
        <w:pStyle w:val="307"/>
        <w:keepNext/>
        <w:keepLines w:val="0"/>
        <w:pageBreakBefore w:val="0"/>
        <w:widowControl/>
        <w:numPr>
          <w:ilvl w:val="1"/>
          <w:numId w:val="0"/>
        </w:numPr>
        <w:tabs>
          <w:tab w:val="left" w:pos="360"/>
        </w:tabs>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32、支持绿色发展</w:t>
      </w:r>
    </w:p>
    <w:p w14:paraId="2E53F02A">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 xml:space="preserve">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须按招标文件要求提供相关产品认证证书。</w:t>
      </w:r>
    </w:p>
    <w:p w14:paraId="1E67B164">
      <w:pPr>
        <w:keepNext/>
        <w:keepLines/>
        <w:pageBreakBefore w:val="0"/>
        <w:widowControl/>
        <w:tabs>
          <w:tab w:val="left" w:pos="900"/>
        </w:tabs>
        <w:kinsoku/>
        <w:wordWrap w:val="0"/>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4EC2328C">
      <w:pPr>
        <w:keepNext/>
        <w:keepLines w:val="0"/>
        <w:pageBreakBefore w:val="0"/>
        <w:widowControl/>
        <w:tabs>
          <w:tab w:val="left" w:pos="900"/>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w:t>
      </w:r>
      <w:r>
        <w:rPr>
          <w:rFonts w:hint="eastAsia" w:ascii="宋体" w:hAnsi="宋体" w:eastAsia="宋体" w:cs="宋体"/>
          <w:color w:val="auto"/>
          <w:sz w:val="24"/>
          <w:szCs w:val="24"/>
          <w:highlight w:val="none"/>
        </w:rPr>
        <w:t>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34250C45">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rPr>
      </w:pPr>
      <w:bookmarkStart w:id="168" w:name="_Toc513029236"/>
      <w:bookmarkStart w:id="169" w:name="_Toc20823308"/>
      <w:bookmarkStart w:id="170" w:name="_Toc120614220"/>
      <w:bookmarkStart w:id="171" w:name="_Toc16938552"/>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、授予合同</w:t>
      </w:r>
      <w:bookmarkEnd w:id="168"/>
      <w:bookmarkEnd w:id="169"/>
      <w:bookmarkEnd w:id="170"/>
      <w:bookmarkEnd w:id="171"/>
    </w:p>
    <w:p w14:paraId="67A66CAC">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lang w:val="en-US" w:eastAsia="zh-CN"/>
        </w:rPr>
      </w:pPr>
      <w:bookmarkStart w:id="172" w:name="_Toc16938553"/>
      <w:bookmarkStart w:id="173" w:name="_Toc20823309"/>
      <w:bookmarkStart w:id="174" w:name="_Toc513029237"/>
      <w:r>
        <w:rPr>
          <w:rFonts w:hint="eastAsia" w:ascii="宋体" w:hAnsi="宋体" w:eastAsia="宋体" w:cs="宋体"/>
          <w:b/>
          <w:bCs/>
          <w:color w:val="auto"/>
          <w:sz w:val="24"/>
          <w:szCs w:val="24"/>
          <w:highlight w:val="none"/>
          <w:lang w:val="en-US" w:eastAsia="zh-CN"/>
        </w:rPr>
        <w:t>33. 签订合同</w:t>
      </w:r>
    </w:p>
    <w:p w14:paraId="16A034E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33</w:t>
      </w:r>
      <w:r>
        <w:rPr>
          <w:rFonts w:hint="eastAsia" w:ascii="宋体" w:hAnsi="宋体" w:eastAsia="宋体" w:cs="宋体"/>
          <w:color w:val="auto"/>
          <w:sz w:val="24"/>
          <w:szCs w:val="24"/>
          <w:highlight w:val="none"/>
        </w:rPr>
        <w:t>.l成交供应商应当在成交通知书发出之日起三十日内，按照磋商文件确定的事项与采购人签订政府采购合同。自合同签订之日起2个工作日内将合同在“</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政府采购平台”上公告</w:t>
      </w:r>
      <w:r>
        <w:rPr>
          <w:rFonts w:hint="eastAsia" w:ascii="宋体" w:hAnsi="宋体" w:eastAsia="宋体" w:cs="宋体"/>
          <w:color w:val="auto"/>
          <w:sz w:val="24"/>
          <w:szCs w:val="24"/>
          <w:highlight w:val="none"/>
          <w:lang w:eastAsia="zh-CN"/>
        </w:rPr>
        <w:t>。</w:t>
      </w:r>
    </w:p>
    <w:p w14:paraId="1917F722">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.2磋商文件、成交供应商的响应文件及磋商过程中有关澄清、承诺文件均应作为合同附件。</w:t>
      </w:r>
    </w:p>
    <w:p w14:paraId="2C395B46">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 签订合同后，</w:t>
      </w:r>
      <w:r>
        <w:rPr>
          <w:rFonts w:hint="eastAsia" w:ascii="宋体" w:hAnsi="宋体" w:eastAsia="宋体" w:cs="宋体"/>
          <w:b/>
          <w:bCs/>
          <w:i/>
          <w:color w:val="auto"/>
          <w:sz w:val="24"/>
          <w:szCs w:val="24"/>
          <w:highlight w:val="none"/>
          <w:u w:val="single"/>
        </w:rPr>
        <w:t>成交供应商不得将合同标的进行转包</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未经采购人同意，成交供应商也不得采用分包形式履行合同,否则采购人有权终止合同。转包或分包造成采购人损失的，成交供应商应承担相应赔偿责任。</w:t>
      </w:r>
    </w:p>
    <w:p w14:paraId="5FE2D588">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34、标的物的追加</w:t>
      </w:r>
    </w:p>
    <w:p w14:paraId="6CA6098F">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2"/>
      <w:bookmarkEnd w:id="173"/>
      <w:bookmarkEnd w:id="174"/>
    </w:p>
    <w:p w14:paraId="338B53F6">
      <w:pPr>
        <w:keepNext/>
        <w:keepLines w:val="0"/>
        <w:pageBreakBefore w:val="0"/>
        <w:widowControl/>
        <w:kinsoku/>
        <w:wordWrap/>
        <w:overflowPunct/>
        <w:topLinePunct w:val="0"/>
        <w:autoSpaceDE/>
        <w:autoSpaceDN/>
        <w:bidi w:val="0"/>
        <w:adjustRightInd/>
        <w:snapToGrid/>
        <w:spacing w:line="360" w:lineRule="auto"/>
        <w:ind w:left="0" w:firstLine="482"/>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35、政府采购履约资金扶持政策</w:t>
      </w:r>
    </w:p>
    <w:p w14:paraId="3C490674">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成交供应商可凭政府采购合同办理融资贷款，详情请见江苏政府采购网“政采贷”专栏。</w:t>
      </w:r>
    </w:p>
    <w:p w14:paraId="2AE39197">
      <w:pPr>
        <w:pStyle w:val="229"/>
        <w:keepNext/>
        <w:keepLines w:val="0"/>
        <w:pageBreakBefore w:val="0"/>
        <w:widowControl/>
        <w:kinsoku/>
        <w:wordWrap/>
        <w:overflowPunct/>
        <w:topLinePunct w:val="0"/>
        <w:autoSpaceDE/>
        <w:autoSpaceDN/>
        <w:bidi w:val="0"/>
        <w:adjustRightInd/>
        <w:snapToGrid/>
        <w:spacing w:before="0" w:after="0" w:line="360" w:lineRule="auto"/>
        <w:ind w:left="0" w:firstLine="482"/>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、其他事项</w:t>
      </w:r>
    </w:p>
    <w:p w14:paraId="3E4CCD28">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b/>
          <w:bCs/>
          <w:i w:val="0"/>
          <w:iCs w:val="0"/>
          <w:color w:val="auto"/>
          <w:sz w:val="24"/>
          <w:szCs w:val="24"/>
          <w:highlight w:val="none"/>
        </w:rPr>
      </w:pPr>
      <w:bookmarkStart w:id="175" w:name="_Toc31203"/>
      <w:bookmarkStart w:id="176" w:name="_Toc18421"/>
      <w:bookmarkStart w:id="177" w:name="_Toc14554"/>
      <w:bookmarkStart w:id="178" w:name="_Toc465856613"/>
      <w:r>
        <w:rPr>
          <w:rFonts w:hint="eastAsia" w:ascii="宋体" w:hAnsi="宋体" w:eastAsia="宋体" w:cs="宋体"/>
          <w:i w:val="0"/>
          <w:iCs w:val="0"/>
          <w:color w:val="auto"/>
          <w:sz w:val="24"/>
          <w:szCs w:val="24"/>
          <w:highlight w:val="none"/>
          <w:lang w:eastAsia="zh-CN"/>
        </w:rPr>
        <w:t>3</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b/>
          <w:bCs/>
          <w:i w:val="0"/>
          <w:iCs w:val="0"/>
          <w:color w:val="auto"/>
          <w:sz w:val="24"/>
          <w:szCs w:val="24"/>
          <w:highlight w:val="none"/>
        </w:rPr>
        <w:t>代理服务费：</w:t>
      </w:r>
      <w:r>
        <w:rPr>
          <w:rFonts w:hint="eastAsia" w:ascii="宋体" w:hAnsi="宋体" w:eastAsia="宋体" w:cs="宋体"/>
          <w:b/>
          <w:bCs/>
          <w:color w:val="auto"/>
          <w:sz w:val="24"/>
          <w:szCs w:val="24"/>
          <w:highlight w:val="none"/>
        </w:rPr>
        <w:t>本项目的招标代理费</w:t>
      </w:r>
      <w:r>
        <w:rPr>
          <w:rFonts w:hint="eastAsia" w:ascii="宋体" w:hAnsi="宋体" w:eastAsia="宋体" w:cs="宋体"/>
          <w:b/>
          <w:bCs/>
          <w:color w:val="auto"/>
          <w:sz w:val="24"/>
          <w:szCs w:val="24"/>
          <w:highlight w:val="none"/>
          <w:lang w:val="en-US" w:eastAsia="zh-CN"/>
        </w:rPr>
        <w:t>按苏招协[2022]002号《江苏省招标代理服务收费的指导意见》所规定的服务收费标准下浮30%收取，</w:t>
      </w:r>
      <w:r>
        <w:rPr>
          <w:rFonts w:hint="eastAsia" w:ascii="宋体" w:hAnsi="宋体" w:eastAsia="宋体" w:cs="宋体"/>
          <w:b/>
          <w:bCs/>
          <w:color w:val="auto"/>
          <w:sz w:val="24"/>
          <w:szCs w:val="24"/>
          <w:highlight w:val="none"/>
        </w:rPr>
        <w:t>由中标人在领取中标通知书时一次性支付，支付方式：电汇，网银，现金。</w:t>
      </w:r>
    </w:p>
    <w:p w14:paraId="7081A651">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3</w:t>
      </w: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、解释权</w:t>
      </w:r>
    </w:p>
    <w:p w14:paraId="6D9C25F7">
      <w:pPr>
        <w:keepNext/>
        <w:keepLines w:val="0"/>
        <w:pageBreakBefore w:val="0"/>
        <w:widowControl/>
        <w:kinsoku/>
        <w:wordWrap/>
        <w:overflowPunct/>
        <w:topLinePunct w:val="0"/>
        <w:autoSpaceDE/>
        <w:autoSpaceDN/>
        <w:bidi w:val="0"/>
        <w:adjustRightInd/>
        <w:snapToGrid/>
        <w:spacing w:line="360" w:lineRule="auto"/>
        <w:ind w:left="0" w:firstLine="480"/>
        <w:jc w:val="left"/>
        <w:textAlignment w:val="auto"/>
        <w:rPr>
          <w:rStyle w:val="205"/>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本</w:t>
      </w:r>
      <w:r>
        <w:rPr>
          <w:rFonts w:hint="eastAsia" w:ascii="宋体" w:hAnsi="宋体" w:eastAsia="宋体" w:cs="宋体"/>
          <w:i w:val="0"/>
          <w:iCs w:val="0"/>
          <w:color w:val="auto"/>
          <w:sz w:val="24"/>
          <w:szCs w:val="24"/>
          <w:highlight w:val="none"/>
          <w:lang w:eastAsia="zh-CN"/>
        </w:rPr>
        <w:t>招标文件</w:t>
      </w:r>
      <w:r>
        <w:rPr>
          <w:rFonts w:hint="eastAsia" w:ascii="宋体" w:hAnsi="宋体" w:eastAsia="宋体" w:cs="宋体"/>
          <w:i w:val="0"/>
          <w:iCs w:val="0"/>
          <w:color w:val="auto"/>
          <w:sz w:val="24"/>
          <w:szCs w:val="24"/>
          <w:highlight w:val="none"/>
        </w:rPr>
        <w:t>根据《中华人民共和国政府采购法》《中华人民共和国政府采购法实施条例》《政府采购货物和服务招标投标管理办法》及相关法律法规编制，解释权归采购代理机构。</w:t>
      </w:r>
    </w:p>
    <w:p w14:paraId="44CCC668">
      <w:pPr>
        <w:pStyle w:val="218"/>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br w:type="page" w:clear="all"/>
      </w:r>
      <w:bookmarkEnd w:id="175"/>
      <w:bookmarkEnd w:id="176"/>
      <w:bookmarkEnd w:id="177"/>
      <w:bookmarkEnd w:id="178"/>
      <w:bookmarkStart w:id="179" w:name="_Toc29722"/>
      <w:bookmarkStart w:id="180" w:name="_Toc12693"/>
      <w:bookmarkStart w:id="181" w:name="_Toc465856614"/>
    </w:p>
    <w:p w14:paraId="77F424F7">
      <w:pPr>
        <w:pStyle w:val="198"/>
        <w:keepNext w:val="0"/>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第三章  合同条款及格式</w:t>
      </w:r>
    </w:p>
    <w:p w14:paraId="295D698D">
      <w:pPr>
        <w:spacing w:line="360" w:lineRule="auto"/>
        <w:jc w:val="center"/>
        <w:rPr>
          <w:rFonts w:hint="eastAsia" w:ascii="宋体" w:hAnsi="宋体" w:eastAsia="宋体" w:cs="宋体"/>
          <w:b/>
          <w:bCs/>
          <w:color w:val="auto"/>
          <w:sz w:val="44"/>
          <w:highlight w:val="none"/>
        </w:rPr>
      </w:pPr>
      <w:r>
        <w:rPr>
          <w:rFonts w:hint="eastAsia" w:ascii="宋体" w:hAnsi="宋体" w:eastAsia="宋体" w:cs="宋体"/>
          <w:b/>
          <w:bCs/>
          <w:color w:val="auto"/>
          <w:sz w:val="52"/>
          <w:highlight w:val="none"/>
        </w:rPr>
        <w:t>赣榆区政府采购</w:t>
      </w:r>
    </w:p>
    <w:p w14:paraId="7B6C9657">
      <w:pPr>
        <w:spacing w:line="360" w:lineRule="auto"/>
        <w:ind w:firstLine="420"/>
        <w:rPr>
          <w:rFonts w:hint="eastAsia" w:ascii="宋体" w:hAnsi="宋体" w:eastAsia="宋体" w:cs="宋体"/>
          <w:color w:val="auto"/>
          <w:highlight w:val="none"/>
        </w:rPr>
      </w:pPr>
    </w:p>
    <w:p w14:paraId="6C50A3C6">
      <w:pPr>
        <w:spacing w:line="360" w:lineRule="auto"/>
        <w:ind w:firstLine="2493"/>
        <w:rPr>
          <w:rFonts w:hint="eastAsia" w:ascii="宋体" w:hAnsi="宋体" w:eastAsia="宋体" w:cs="宋体"/>
          <w:b/>
          <w:bCs/>
          <w:color w:val="auto"/>
          <w:sz w:val="52"/>
          <w:highlight w:val="none"/>
        </w:rPr>
      </w:pPr>
      <w:r>
        <w:rPr>
          <w:rFonts w:hint="eastAsia" w:ascii="宋体" w:hAnsi="宋体" w:eastAsia="宋体" w:cs="宋体"/>
          <w:b/>
          <w:color w:val="auto"/>
          <w:highlight w:val="none"/>
          <w:u w:val="single"/>
        </w:rPr>
        <w:t>（</w:t>
      </w:r>
      <w:r>
        <w:rPr>
          <w:rFonts w:hint="eastAsia" w:ascii="宋体" w:hAnsi="宋体" w:eastAsia="宋体" w:cs="宋体"/>
          <w:b/>
          <w:color w:val="auto"/>
          <w:sz w:val="28"/>
          <w:szCs w:val="28"/>
          <w:highlight w:val="none"/>
          <w:u w:val="single"/>
        </w:rPr>
        <w:t>标段名称</w:t>
      </w:r>
      <w:r>
        <w:rPr>
          <w:rFonts w:hint="eastAsia" w:ascii="宋体" w:hAnsi="宋体" w:eastAsia="宋体" w:cs="宋体"/>
          <w:b/>
          <w:color w:val="auto"/>
          <w:highlight w:val="none"/>
          <w:u w:val="single"/>
        </w:rPr>
        <w:t xml:space="preserve"> ） </w:t>
      </w:r>
      <w:r>
        <w:rPr>
          <w:rFonts w:hint="eastAsia" w:ascii="宋体" w:hAnsi="宋体" w:eastAsia="宋体" w:cs="宋体"/>
          <w:b/>
          <w:bCs/>
          <w:color w:val="auto"/>
          <w:sz w:val="44"/>
          <w:highlight w:val="none"/>
        </w:rPr>
        <w:t>合同</w:t>
      </w:r>
    </w:p>
    <w:p w14:paraId="5DDAB23E">
      <w:pPr>
        <w:spacing w:line="360" w:lineRule="auto"/>
        <w:ind w:firstLine="420"/>
        <w:rPr>
          <w:rFonts w:hint="eastAsia" w:ascii="宋体" w:hAnsi="宋体" w:eastAsia="宋体" w:cs="宋体"/>
          <w:color w:val="auto"/>
          <w:highlight w:val="none"/>
          <w:u w:val="single"/>
        </w:rPr>
      </w:pPr>
    </w:p>
    <w:p w14:paraId="06BD1EDC">
      <w:pPr>
        <w:spacing w:line="360" w:lineRule="auto"/>
        <w:ind w:firstLine="3507"/>
        <w:rPr>
          <w:rFonts w:hint="eastAsia" w:ascii="宋体" w:hAnsi="宋体" w:eastAsia="宋体" w:cs="宋体"/>
          <w:b/>
          <w:bCs/>
          <w:color w:val="auto"/>
          <w:sz w:val="44"/>
          <w:highlight w:val="none"/>
        </w:rPr>
      </w:pPr>
    </w:p>
    <w:p w14:paraId="58228FCD">
      <w:pPr>
        <w:spacing w:line="360" w:lineRule="auto"/>
        <w:ind w:firstLine="196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75E5A49F">
      <w:pPr>
        <w:spacing w:line="360" w:lineRule="auto"/>
        <w:ind w:firstLine="880"/>
        <w:rPr>
          <w:rFonts w:hint="eastAsia" w:ascii="宋体" w:hAnsi="宋体" w:eastAsia="宋体" w:cs="宋体"/>
          <w:color w:val="auto"/>
          <w:sz w:val="44"/>
          <w:highlight w:val="none"/>
        </w:rPr>
      </w:pPr>
    </w:p>
    <w:p w14:paraId="542A8A9A">
      <w:pPr>
        <w:spacing w:line="360" w:lineRule="auto"/>
        <w:ind w:firstLine="880"/>
        <w:rPr>
          <w:rFonts w:hint="eastAsia" w:ascii="宋体" w:hAnsi="宋体" w:eastAsia="宋体" w:cs="宋体"/>
          <w:color w:val="auto"/>
          <w:sz w:val="44"/>
          <w:highlight w:val="none"/>
        </w:rPr>
      </w:pPr>
    </w:p>
    <w:p w14:paraId="47857E1E">
      <w:pPr>
        <w:spacing w:line="360" w:lineRule="auto"/>
        <w:ind w:firstLine="2191"/>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采购人：</w:t>
      </w:r>
    </w:p>
    <w:p w14:paraId="68F694E3">
      <w:pPr>
        <w:spacing w:line="360" w:lineRule="auto"/>
        <w:ind w:firstLine="2182"/>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成交供应商：</w:t>
      </w:r>
    </w:p>
    <w:p w14:paraId="34A9B83E">
      <w:pPr>
        <w:spacing w:line="360" w:lineRule="auto"/>
        <w:ind w:firstLine="480"/>
        <w:rPr>
          <w:rFonts w:hint="eastAsia" w:ascii="宋体" w:hAnsi="宋体" w:eastAsia="宋体" w:cs="宋体"/>
          <w:bCs/>
          <w:color w:val="auto"/>
          <w:sz w:val="24"/>
          <w:highlight w:val="none"/>
        </w:rPr>
      </w:pPr>
    </w:p>
    <w:p w14:paraId="5A4A46A0">
      <w:pPr>
        <w:spacing w:line="360" w:lineRule="auto"/>
        <w:ind w:firstLine="480"/>
        <w:rPr>
          <w:rFonts w:hint="eastAsia" w:ascii="宋体" w:hAnsi="宋体" w:eastAsia="宋体" w:cs="宋体"/>
          <w:bCs/>
          <w:color w:val="auto"/>
          <w:sz w:val="24"/>
          <w:highlight w:val="none"/>
        </w:rPr>
      </w:pPr>
    </w:p>
    <w:p w14:paraId="32C2F1FC">
      <w:pPr>
        <w:spacing w:line="360" w:lineRule="auto"/>
        <w:ind w:firstLine="480"/>
        <w:rPr>
          <w:rFonts w:hint="eastAsia" w:ascii="宋体" w:hAnsi="宋体" w:eastAsia="宋体" w:cs="宋体"/>
          <w:bCs/>
          <w:color w:val="auto"/>
          <w:sz w:val="24"/>
          <w:highlight w:val="none"/>
        </w:rPr>
      </w:pPr>
    </w:p>
    <w:p w14:paraId="6F9B138D">
      <w:pPr>
        <w:spacing w:line="360" w:lineRule="auto"/>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签订日期：</w:t>
      </w:r>
      <w:r>
        <w:rPr>
          <w:rFonts w:hint="eastAsia" w:ascii="宋体" w:hAnsi="宋体" w:eastAsia="宋体" w:cs="宋体"/>
          <w:b/>
          <w:bCs/>
          <w:color w:val="auto"/>
          <w:sz w:val="44"/>
          <w:highlight w:val="none"/>
          <w:lang w:val="en-US" w:eastAsia="zh-CN"/>
        </w:rPr>
        <w:t xml:space="preserve">   </w:t>
      </w:r>
      <w:r>
        <w:rPr>
          <w:rFonts w:hint="eastAsia" w:ascii="宋体" w:hAnsi="宋体" w:eastAsia="宋体" w:cs="宋体"/>
          <w:b/>
          <w:bCs/>
          <w:color w:val="auto"/>
          <w:sz w:val="44"/>
          <w:highlight w:val="none"/>
        </w:rPr>
        <w:t>年  月  日</w:t>
      </w:r>
    </w:p>
    <w:p w14:paraId="00ABAE57">
      <w:pPr>
        <w:spacing w:line="360" w:lineRule="auto"/>
        <w:jc w:val="center"/>
        <w:rPr>
          <w:rFonts w:hint="eastAsia" w:ascii="宋体" w:hAnsi="宋体" w:eastAsia="宋体" w:cs="宋体"/>
          <w:b/>
          <w:bCs/>
          <w:color w:val="auto"/>
          <w:sz w:val="44"/>
          <w:highlight w:val="none"/>
        </w:rPr>
      </w:pPr>
    </w:p>
    <w:p w14:paraId="38169CF1">
      <w:pPr>
        <w:spacing w:before="78" w:line="560" w:lineRule="exact"/>
        <w:ind w:left="1" w:right="80" w:firstLine="504" w:firstLineChars="211"/>
        <w:rPr>
          <w:rFonts w:hint="eastAsia" w:ascii="宋体" w:hAnsi="宋体" w:eastAsia="宋体" w:cs="宋体"/>
          <w:b/>
          <w:bCs/>
          <w:color w:val="auto"/>
          <w:spacing w:val="-1"/>
          <w:sz w:val="24"/>
          <w:highlight w:val="none"/>
        </w:rPr>
      </w:pPr>
    </w:p>
    <w:p w14:paraId="5E4CBE49">
      <w:pPr>
        <w:spacing w:before="78" w:line="560" w:lineRule="exact"/>
        <w:ind w:left="1" w:right="80" w:firstLine="504" w:firstLineChars="211"/>
        <w:rPr>
          <w:rFonts w:hint="eastAsia" w:ascii="宋体" w:hAnsi="宋体" w:eastAsia="宋体" w:cs="宋体"/>
          <w:b/>
          <w:bCs/>
          <w:color w:val="auto"/>
          <w:spacing w:val="-1"/>
          <w:sz w:val="24"/>
          <w:highlight w:val="none"/>
        </w:rPr>
      </w:pPr>
    </w:p>
    <w:p w14:paraId="3731FEBE">
      <w:pPr>
        <w:spacing w:before="78" w:line="560" w:lineRule="exact"/>
        <w:ind w:left="1" w:right="80" w:firstLine="504" w:firstLineChars="211"/>
        <w:rPr>
          <w:rFonts w:hint="eastAsia" w:ascii="宋体" w:hAnsi="宋体" w:eastAsia="宋体" w:cs="宋体"/>
          <w:b/>
          <w:bCs/>
          <w:color w:val="auto"/>
          <w:spacing w:val="-1"/>
          <w:sz w:val="24"/>
          <w:highlight w:val="none"/>
        </w:rPr>
      </w:pPr>
    </w:p>
    <w:p w14:paraId="65C5A19F">
      <w:pPr>
        <w:keepNext w:val="0"/>
        <w:keepLines w:val="0"/>
        <w:pageBreakBefore w:val="0"/>
        <w:kinsoku/>
        <w:wordWrap/>
        <w:overflowPunct/>
        <w:topLinePunct w:val="0"/>
        <w:autoSpaceDE/>
        <w:autoSpaceDN/>
        <w:bidi w:val="0"/>
        <w:adjustRightInd/>
        <w:snapToGrid/>
        <w:spacing w:line="540" w:lineRule="exact"/>
        <w:ind w:left="0" w:leftChars="0" w:right="0" w:firstLine="504" w:firstLineChars="211"/>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1"/>
          <w:sz w:val="24"/>
          <w:highlight w:val="none"/>
        </w:rPr>
        <w:t>以下为成交后签订本项目合同的通用条款，成交供应商不得提出实质</w:t>
      </w:r>
      <w:r>
        <w:rPr>
          <w:rFonts w:hint="eastAsia" w:ascii="宋体" w:hAnsi="宋体" w:eastAsia="宋体" w:cs="宋体"/>
          <w:b/>
          <w:bCs/>
          <w:color w:val="auto"/>
          <w:spacing w:val="-2"/>
          <w:sz w:val="24"/>
          <w:highlight w:val="none"/>
        </w:rPr>
        <w:t>性的修改，关于专用条款将由采购人与成交供应商结合本项目具体情况协商后</w:t>
      </w:r>
      <w:r>
        <w:rPr>
          <w:rFonts w:hint="eastAsia" w:ascii="宋体" w:hAnsi="宋体" w:eastAsia="宋体" w:cs="宋体"/>
          <w:b/>
          <w:bCs/>
          <w:color w:val="auto"/>
          <w:spacing w:val="-3"/>
          <w:sz w:val="24"/>
          <w:highlight w:val="none"/>
        </w:rPr>
        <w:t>签订。</w:t>
      </w:r>
    </w:p>
    <w:p w14:paraId="14638002">
      <w:pPr>
        <w:keepNext w:val="0"/>
        <w:keepLines w:val="0"/>
        <w:pageBreakBefore w:val="0"/>
        <w:kinsoku/>
        <w:wordWrap/>
        <w:overflowPunct/>
        <w:topLinePunct w:val="0"/>
        <w:autoSpaceDE/>
        <w:autoSpaceDN/>
        <w:bidi w:val="0"/>
        <w:adjustRightInd/>
        <w:snapToGrid/>
        <w:spacing w:line="540" w:lineRule="exact"/>
        <w:ind w:left="0" w:leftChars="0" w:right="0"/>
        <w:jc w:val="center"/>
        <w:textAlignment w:val="auto"/>
        <w:rPr>
          <w:rFonts w:hint="eastAsia" w:ascii="宋体" w:hAnsi="宋体" w:eastAsia="宋体" w:cs="宋体"/>
          <w:color w:val="auto"/>
          <w:sz w:val="43"/>
          <w:szCs w:val="43"/>
          <w:highlight w:val="none"/>
        </w:rPr>
      </w:pPr>
      <w:r>
        <w:rPr>
          <w:rFonts w:hint="eastAsia" w:ascii="宋体" w:hAnsi="宋体" w:eastAsia="宋体" w:cs="宋体"/>
          <w:b/>
          <w:bCs/>
          <w:color w:val="auto"/>
          <w:spacing w:val="4"/>
          <w:sz w:val="43"/>
          <w:szCs w:val="43"/>
          <w:highlight w:val="none"/>
        </w:rPr>
        <w:t>政府采购合同</w:t>
      </w:r>
    </w:p>
    <w:p w14:paraId="10872B6A">
      <w:pPr>
        <w:keepNext w:val="0"/>
        <w:keepLines w:val="0"/>
        <w:pageBreakBefore w:val="0"/>
        <w:kinsoku/>
        <w:wordWrap/>
        <w:overflowPunct/>
        <w:topLinePunct w:val="0"/>
        <w:autoSpaceDE/>
        <w:autoSpaceDN/>
        <w:bidi w:val="0"/>
        <w:adjustRightInd/>
        <w:snapToGrid/>
        <w:spacing w:line="540" w:lineRule="exact"/>
        <w:ind w:left="0" w:leftChars="0" w:right="0" w:hanging="27"/>
        <w:textAlignment w:val="auto"/>
        <w:rPr>
          <w:rFonts w:hint="eastAsia" w:ascii="宋体" w:hAnsi="宋体" w:eastAsia="宋体" w:cs="宋体"/>
          <w:color w:val="auto"/>
          <w:spacing w:val="-1"/>
          <w:sz w:val="24"/>
          <w:highlight w:val="none"/>
        </w:rPr>
      </w:pPr>
      <w:r>
        <w:rPr>
          <w:rFonts w:hint="eastAsia" w:ascii="宋体" w:hAnsi="宋体" w:eastAsia="宋体" w:cs="宋体"/>
          <w:color w:val="auto"/>
          <w:spacing w:val="-1"/>
          <w:sz w:val="24"/>
          <w:highlight w:val="none"/>
        </w:rPr>
        <w:t>项目名称：</w:t>
      </w:r>
    </w:p>
    <w:p w14:paraId="4867C183">
      <w:pPr>
        <w:keepNext w:val="0"/>
        <w:keepLines w:val="0"/>
        <w:pageBreakBefore w:val="0"/>
        <w:tabs>
          <w:tab w:val="left" w:pos="7980"/>
        </w:tabs>
        <w:kinsoku/>
        <w:wordWrap/>
        <w:overflowPunct/>
        <w:topLinePunct w:val="0"/>
        <w:autoSpaceDE/>
        <w:autoSpaceDN/>
        <w:bidi w:val="0"/>
        <w:adjustRightInd/>
        <w:snapToGrid/>
        <w:spacing w:line="540" w:lineRule="exact"/>
        <w:ind w:left="0" w:leftChars="0" w:right="0" w:hanging="27"/>
        <w:textAlignment w:val="auto"/>
        <w:rPr>
          <w:rFonts w:hint="eastAsia" w:ascii="宋体" w:hAnsi="宋体" w:eastAsia="宋体" w:cs="宋体"/>
          <w:color w:val="auto"/>
          <w:sz w:val="24"/>
          <w:highlight w:val="none"/>
        </w:rPr>
      </w:pPr>
      <w:r>
        <w:rPr>
          <w:rFonts w:hint="eastAsia" w:ascii="宋体" w:hAnsi="宋体" w:eastAsia="宋体" w:cs="宋体"/>
          <w:color w:val="auto"/>
          <w:spacing w:val="-9"/>
          <w:sz w:val="24"/>
          <w:highlight w:val="none"/>
        </w:rPr>
        <w:t>甲方（采购人</w:t>
      </w:r>
      <w:r>
        <w:rPr>
          <w:rFonts w:hint="eastAsia" w:ascii="宋体" w:hAnsi="宋体" w:eastAsia="宋体" w:cs="宋体"/>
          <w:color w:val="auto"/>
          <w:spacing w:val="1"/>
          <w:sz w:val="24"/>
          <w:highlight w:val="none"/>
        </w:rPr>
        <w:t>）：</w:t>
      </w:r>
    </w:p>
    <w:p w14:paraId="2F868B41">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乙方（供应商</w:t>
      </w:r>
      <w:r>
        <w:rPr>
          <w:rFonts w:hint="eastAsia" w:ascii="宋体" w:hAnsi="宋体" w:eastAsia="宋体" w:cs="宋体"/>
          <w:color w:val="auto"/>
          <w:sz w:val="24"/>
          <w:highlight w:val="none"/>
        </w:rPr>
        <w:t>）：</w:t>
      </w:r>
    </w:p>
    <w:p w14:paraId="2E6BE956">
      <w:pPr>
        <w:keepNext w:val="0"/>
        <w:keepLines w:val="0"/>
        <w:pageBreakBefore w:val="0"/>
        <w:kinsoku/>
        <w:wordWrap/>
        <w:overflowPunct/>
        <w:topLinePunct w:val="0"/>
        <w:autoSpaceDE/>
        <w:autoSpaceDN/>
        <w:bidi w:val="0"/>
        <w:adjustRightInd/>
        <w:snapToGrid/>
        <w:spacing w:line="540" w:lineRule="exact"/>
        <w:ind w:left="0" w:leftChars="0" w:right="0" w:firstLine="510"/>
        <w:textAlignment w:val="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甲、乙双方根据</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年</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月</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日</w:t>
      </w:r>
      <w:r>
        <w:rPr>
          <w:rFonts w:hint="eastAsia" w:ascii="宋体" w:hAnsi="宋体" w:eastAsia="宋体" w:cs="宋体"/>
          <w:b/>
          <w:bCs/>
          <w:color w:val="auto"/>
          <w:spacing w:val="-3"/>
          <w:sz w:val="24"/>
          <w:highlight w:val="none"/>
          <w:u w:val="single"/>
        </w:rPr>
        <w:t>【标段名称】</w:t>
      </w:r>
      <w:r>
        <w:rPr>
          <w:rFonts w:hint="eastAsia" w:ascii="宋体" w:hAnsi="宋体" w:eastAsia="宋体" w:cs="宋体"/>
          <w:color w:val="auto"/>
          <w:spacing w:val="-3"/>
          <w:sz w:val="24"/>
          <w:highlight w:val="none"/>
        </w:rPr>
        <w:t>项目</w:t>
      </w:r>
      <w:r>
        <w:rPr>
          <w:rFonts w:hint="eastAsia" w:ascii="宋体" w:hAnsi="宋体" w:eastAsia="宋体" w:cs="宋体"/>
          <w:color w:val="auto"/>
          <w:spacing w:val="-4"/>
          <w:sz w:val="24"/>
          <w:highlight w:val="none"/>
        </w:rPr>
        <w:t>（项目编号：</w:t>
      </w:r>
      <w:r>
        <w:rPr>
          <w:rFonts w:hint="eastAsia" w:ascii="宋体" w:hAnsi="宋体" w:eastAsia="宋体" w:cs="宋体"/>
          <w:color w:val="auto"/>
          <w:spacing w:val="-4"/>
          <w:sz w:val="24"/>
          <w:highlight w:val="none"/>
          <w:u w:val="single"/>
        </w:rPr>
        <w:t>【</w:t>
      </w:r>
      <w:r>
        <w:rPr>
          <w:rFonts w:hint="eastAsia" w:ascii="宋体" w:hAnsi="宋体" w:eastAsia="宋体" w:cs="宋体"/>
          <w:b/>
          <w:bCs/>
          <w:color w:val="auto"/>
          <w:spacing w:val="-4"/>
          <w:sz w:val="24"/>
          <w:highlight w:val="none"/>
          <w:u w:val="single"/>
        </w:rPr>
        <w:t>标段编号</w:t>
      </w:r>
      <w:r>
        <w:rPr>
          <w:rFonts w:hint="eastAsia" w:ascii="宋体" w:hAnsi="宋体" w:eastAsia="宋体" w:cs="宋体"/>
          <w:color w:val="auto"/>
          <w:spacing w:val="-4"/>
          <w:sz w:val="24"/>
          <w:highlight w:val="none"/>
          <w:u w:val="single"/>
        </w:rPr>
        <w:t>】</w:t>
      </w:r>
      <w:r>
        <w:rPr>
          <w:rFonts w:hint="eastAsia" w:ascii="宋体" w:hAnsi="宋体" w:eastAsia="宋体" w:cs="宋体"/>
          <w:color w:val="auto"/>
          <w:spacing w:val="-4"/>
          <w:sz w:val="24"/>
          <w:highlight w:val="none"/>
        </w:rPr>
        <w:t>）</w:t>
      </w:r>
      <w:r>
        <w:rPr>
          <w:rFonts w:hint="eastAsia" w:ascii="宋体" w:hAnsi="宋体" w:eastAsia="宋体" w:cs="宋体"/>
          <w:b/>
          <w:bCs/>
          <w:color w:val="auto"/>
          <w:spacing w:val="-4"/>
          <w:sz w:val="24"/>
          <w:highlight w:val="none"/>
        </w:rPr>
        <w:t>磋商</w:t>
      </w:r>
      <w:r>
        <w:rPr>
          <w:rFonts w:hint="eastAsia" w:ascii="宋体" w:hAnsi="宋体" w:eastAsia="宋体" w:cs="宋体"/>
          <w:color w:val="auto"/>
          <w:spacing w:val="-4"/>
          <w:sz w:val="24"/>
          <w:highlight w:val="none"/>
        </w:rPr>
        <w:t>的结果，</w:t>
      </w:r>
      <w:r>
        <w:rPr>
          <w:rFonts w:hint="eastAsia" w:ascii="宋体" w:hAnsi="宋体" w:eastAsia="宋体" w:cs="宋体"/>
          <w:color w:val="auto"/>
          <w:spacing w:val="-2"/>
          <w:sz w:val="24"/>
          <w:highlight w:val="none"/>
        </w:rPr>
        <w:t>签订本合同。</w:t>
      </w:r>
    </w:p>
    <w:p w14:paraId="17A10707">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一、采购标的</w:t>
      </w:r>
    </w:p>
    <w:p w14:paraId="729091BB">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1.1  产品/服务内容：</w:t>
      </w:r>
      <w:r>
        <w:rPr>
          <w:rFonts w:hint="eastAsia" w:ascii="宋体" w:hAnsi="宋体" w:eastAsia="宋体" w:cs="宋体"/>
          <w:color w:val="auto"/>
          <w:spacing w:val="-7"/>
          <w:sz w:val="23"/>
          <w:szCs w:val="23"/>
          <w:highlight w:val="none"/>
          <w:u w:val="single"/>
        </w:rPr>
        <w:t xml:space="preserve">           </w:t>
      </w:r>
      <w:r>
        <w:rPr>
          <w:rFonts w:hint="eastAsia" w:ascii="宋体" w:hAnsi="宋体" w:eastAsia="宋体" w:cs="宋体"/>
          <w:color w:val="auto"/>
          <w:spacing w:val="-2"/>
          <w:sz w:val="24"/>
          <w:highlight w:val="none"/>
        </w:rPr>
        <w:t>。</w:t>
      </w:r>
    </w:p>
    <w:p w14:paraId="0D7F1E12">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1.2  补充条款：</w:t>
      </w:r>
      <w:r>
        <w:rPr>
          <w:rFonts w:hint="eastAsia" w:ascii="宋体" w:hAnsi="宋体" w:eastAsia="宋体" w:cs="宋体"/>
          <w:color w:val="auto"/>
          <w:spacing w:val="-7"/>
          <w:sz w:val="23"/>
          <w:szCs w:val="23"/>
          <w:highlight w:val="none"/>
          <w:u w:val="single"/>
        </w:rPr>
        <w:t xml:space="preserve">          </w:t>
      </w:r>
      <w:r>
        <w:rPr>
          <w:rFonts w:hint="eastAsia" w:ascii="宋体" w:hAnsi="宋体" w:eastAsia="宋体" w:cs="宋体"/>
          <w:color w:val="auto"/>
          <w:spacing w:val="-3"/>
          <w:sz w:val="24"/>
          <w:highlight w:val="none"/>
        </w:rPr>
        <w:t>。</w:t>
      </w:r>
    </w:p>
    <w:p w14:paraId="6EA5AE19">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二、合同金额</w:t>
      </w:r>
    </w:p>
    <w:p w14:paraId="36C9ED1B">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2.1  本合同总金额为（大写</w:t>
      </w:r>
      <w:r>
        <w:rPr>
          <w:rFonts w:hint="eastAsia" w:ascii="宋体" w:hAnsi="宋体" w:eastAsia="宋体" w:cs="宋体"/>
          <w:color w:val="auto"/>
          <w:spacing w:val="-1"/>
          <w:sz w:val="24"/>
          <w:highlight w:val="none"/>
        </w:rPr>
        <w:t>）：</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2"/>
          <w:sz w:val="24"/>
          <w:highlight w:val="none"/>
        </w:rPr>
        <w:t>元  (¥</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u w:val="single"/>
          <w:lang w:val="en-US" w:eastAsia="zh-CN"/>
        </w:rPr>
        <w:t xml:space="preserve"> </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3"/>
          <w:sz w:val="24"/>
          <w:highlight w:val="none"/>
        </w:rPr>
        <w:t>) 人民币</w:t>
      </w:r>
      <w:r>
        <w:rPr>
          <w:rFonts w:hint="eastAsia" w:ascii="宋体" w:hAnsi="宋体" w:eastAsia="宋体" w:cs="宋体"/>
          <w:color w:val="auto"/>
          <w:spacing w:val="-3"/>
          <w:sz w:val="24"/>
          <w:highlight w:val="none"/>
          <w:lang w:eastAsia="zh-CN"/>
        </w:rPr>
        <w:t>（</w:t>
      </w:r>
      <w:r>
        <w:rPr>
          <w:rFonts w:hint="eastAsia" w:ascii="宋体" w:hAnsi="宋体" w:eastAsia="宋体" w:cs="宋体"/>
          <w:color w:val="auto"/>
          <w:spacing w:val="-3"/>
          <w:sz w:val="24"/>
          <w:highlight w:val="none"/>
          <w:lang w:val="en-US" w:eastAsia="zh-CN"/>
        </w:rPr>
        <w:t>均为含税价</w:t>
      </w:r>
      <w:r>
        <w:rPr>
          <w:rFonts w:hint="eastAsia" w:ascii="宋体" w:hAnsi="宋体" w:eastAsia="宋体" w:cs="宋体"/>
          <w:color w:val="auto"/>
          <w:spacing w:val="-3"/>
          <w:sz w:val="24"/>
          <w:highlight w:val="none"/>
          <w:lang w:eastAsia="zh-CN"/>
        </w:rPr>
        <w:t>）</w:t>
      </w:r>
      <w:r>
        <w:rPr>
          <w:rFonts w:hint="eastAsia" w:ascii="宋体" w:hAnsi="宋体" w:eastAsia="宋体" w:cs="宋体"/>
          <w:color w:val="auto"/>
          <w:spacing w:val="-3"/>
          <w:sz w:val="24"/>
          <w:highlight w:val="none"/>
        </w:rPr>
        <w:t>。</w:t>
      </w:r>
    </w:p>
    <w:p w14:paraId="18FB0924">
      <w:pPr>
        <w:keepNext w:val="0"/>
        <w:keepLines w:val="0"/>
        <w:pageBreakBefore w:val="0"/>
        <w:kinsoku/>
        <w:wordWrap/>
        <w:overflowPunct/>
        <w:topLinePunct w:val="0"/>
        <w:autoSpaceDE/>
        <w:autoSpaceDN/>
        <w:bidi w:val="0"/>
        <w:adjustRightInd/>
        <w:snapToGrid/>
        <w:spacing w:line="540" w:lineRule="exact"/>
        <w:ind w:left="0" w:leftChars="0" w:right="0" w:firstLine="479"/>
        <w:textAlignment w:val="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本合同为含税</w:t>
      </w:r>
      <w:r>
        <w:rPr>
          <w:rFonts w:hint="eastAsia" w:ascii="宋体" w:hAnsi="宋体" w:eastAsia="宋体" w:cs="宋体"/>
          <w:color w:val="auto"/>
          <w:sz w:val="24"/>
          <w:highlight w:val="none"/>
        </w:rPr>
        <w:t>固定</w:t>
      </w:r>
      <w:r>
        <w:rPr>
          <w:rFonts w:hint="eastAsia" w:ascii="宋体" w:hAnsi="宋体" w:eastAsia="宋体" w:cs="宋体"/>
          <w:color w:val="auto"/>
          <w:sz w:val="24"/>
          <w:highlight w:val="none"/>
          <w:lang w:val="en-US" w:eastAsia="zh-CN"/>
        </w:rPr>
        <w:t>总价</w:t>
      </w:r>
      <w:r>
        <w:rPr>
          <w:rFonts w:hint="eastAsia" w:ascii="宋体" w:hAnsi="宋体" w:eastAsia="宋体" w:cs="宋体"/>
          <w:color w:val="auto"/>
          <w:sz w:val="24"/>
          <w:highlight w:val="none"/>
        </w:rPr>
        <w:t>合同，</w:t>
      </w:r>
      <w:r>
        <w:rPr>
          <w:rFonts w:hint="eastAsia" w:ascii="宋体" w:hAnsi="宋体" w:eastAsia="宋体" w:cs="宋体"/>
          <w:color w:val="auto"/>
          <w:spacing w:val="2"/>
          <w:sz w:val="24"/>
          <w:highlight w:val="none"/>
        </w:rPr>
        <w:t>包含所有乙方提供合同约定产品和服务的报酬及乙方提供合同中产品和服</w:t>
      </w:r>
      <w:r>
        <w:rPr>
          <w:rFonts w:hint="eastAsia" w:ascii="宋体" w:hAnsi="宋体" w:eastAsia="宋体" w:cs="宋体"/>
          <w:color w:val="auto"/>
          <w:sz w:val="24"/>
          <w:highlight w:val="none"/>
        </w:rPr>
        <w:t>务所支出的</w:t>
      </w:r>
      <w:r>
        <w:rPr>
          <w:rFonts w:hint="eastAsia" w:ascii="宋体" w:hAnsi="宋体" w:eastAsia="宋体" w:cs="宋体"/>
          <w:color w:val="auto"/>
          <w:sz w:val="24"/>
          <w:highlight w:val="none"/>
          <w:lang w:val="en-US" w:eastAsia="zh-CN"/>
        </w:rPr>
        <w:t>一切</w:t>
      </w:r>
      <w:r>
        <w:rPr>
          <w:rFonts w:hint="eastAsia" w:ascii="宋体" w:hAnsi="宋体" w:eastAsia="宋体" w:cs="宋体"/>
          <w:color w:val="auto"/>
          <w:sz w:val="24"/>
          <w:highlight w:val="none"/>
        </w:rPr>
        <w:t>必要费用，甲方在上述合同价款之外不</w:t>
      </w:r>
      <w:r>
        <w:rPr>
          <w:rFonts w:hint="eastAsia" w:ascii="宋体" w:hAnsi="宋体" w:eastAsia="宋体" w:cs="宋体"/>
          <w:color w:val="auto"/>
          <w:spacing w:val="-1"/>
          <w:sz w:val="24"/>
          <w:highlight w:val="none"/>
        </w:rPr>
        <w:t>再向乙方支付其他任何费用。</w:t>
      </w:r>
    </w:p>
    <w:p w14:paraId="70E6BD30">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三、技术资料及保密条款</w:t>
      </w:r>
    </w:p>
    <w:p w14:paraId="539ADAF2">
      <w:pPr>
        <w:keepNext w:val="0"/>
        <w:keepLines w:val="0"/>
        <w:pageBreakBefore w:val="0"/>
        <w:kinsoku/>
        <w:wordWrap/>
        <w:overflowPunct/>
        <w:topLinePunct w:val="0"/>
        <w:autoSpaceDE/>
        <w:autoSpaceDN/>
        <w:bidi w:val="0"/>
        <w:adjustRightInd/>
        <w:snapToGrid/>
        <w:spacing w:line="540" w:lineRule="exact"/>
        <w:ind w:left="0" w:leftChars="0" w:right="0" w:firstLine="465"/>
        <w:textAlignment w:val="auto"/>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3.1  乙方应按招标文件规定的时间向甲方提供有关技术资料。</w:t>
      </w:r>
    </w:p>
    <w:p w14:paraId="30709C71">
      <w:pPr>
        <w:keepNext w:val="0"/>
        <w:keepLines w:val="0"/>
        <w:pageBreakBefore w:val="0"/>
        <w:kinsoku/>
        <w:wordWrap/>
        <w:overflowPunct/>
        <w:topLinePunct w:val="0"/>
        <w:autoSpaceDE/>
        <w:autoSpaceDN/>
        <w:bidi w:val="0"/>
        <w:adjustRightInd/>
        <w:snapToGrid/>
        <w:spacing w:line="540" w:lineRule="exact"/>
        <w:ind w:left="0" w:leftChars="0" w:right="0" w:firstLine="465"/>
        <w:textAlignment w:val="auto"/>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9DDD957">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8"/>
          <w:sz w:val="24"/>
          <w:highlight w:val="none"/>
        </w:rPr>
        <w:t>四、知识产权</w:t>
      </w:r>
    </w:p>
    <w:p w14:paraId="33D46DB4">
      <w:pPr>
        <w:keepNext w:val="0"/>
        <w:keepLines w:val="0"/>
        <w:pageBreakBefore w:val="0"/>
        <w:kinsoku/>
        <w:wordWrap/>
        <w:overflowPunct/>
        <w:topLinePunct w:val="0"/>
        <w:autoSpaceDE/>
        <w:autoSpaceDN/>
        <w:bidi w:val="0"/>
        <w:adjustRightInd/>
        <w:snapToGrid/>
        <w:spacing w:line="540" w:lineRule="exact"/>
        <w:ind w:left="0" w:leftChars="0" w:right="0" w:firstLine="465"/>
        <w:textAlignment w:val="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4.1乙方应保证甲方在使用、接受本合同中产品和服务或其任何一</w:t>
      </w:r>
      <w:r>
        <w:rPr>
          <w:rFonts w:hint="eastAsia" w:ascii="宋体" w:hAnsi="宋体" w:eastAsia="宋体" w:cs="宋体"/>
          <w:color w:val="auto"/>
          <w:spacing w:val="-4"/>
          <w:sz w:val="24"/>
          <w:highlight w:val="none"/>
        </w:rPr>
        <w:t>部分时不受第三方提</w:t>
      </w:r>
      <w:r>
        <w:rPr>
          <w:rFonts w:hint="eastAsia" w:ascii="宋体" w:hAnsi="宋体" w:eastAsia="宋体" w:cs="宋体"/>
          <w:color w:val="auto"/>
          <w:spacing w:val="2"/>
          <w:sz w:val="24"/>
          <w:highlight w:val="none"/>
        </w:rPr>
        <w:t>出侵犯其专利权、版权、商标权和工业设计权等知识产权的起诉。一旦出</w:t>
      </w:r>
      <w:r>
        <w:rPr>
          <w:rFonts w:hint="eastAsia" w:ascii="宋体" w:hAnsi="宋体" w:eastAsia="宋体" w:cs="宋体"/>
          <w:color w:val="auto"/>
          <w:spacing w:val="1"/>
          <w:sz w:val="24"/>
          <w:highlight w:val="none"/>
        </w:rPr>
        <w:t>现侵权，乙方应按照本合同总价款的30%向甲方支付违约金并赔偿由此造成的一切损失，该损失包括但不限于诉讼费、误工费、差旅费、评估费、鉴定费、律师代理费等为实现债权而支付的其他相关费用。</w:t>
      </w:r>
    </w:p>
    <w:p w14:paraId="2EC7D5B8">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五、产权担保</w:t>
      </w:r>
    </w:p>
    <w:p w14:paraId="495DF105">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  乙方保证所交付标的的所有权完全属于乙方且无</w:t>
      </w:r>
      <w:r>
        <w:rPr>
          <w:rFonts w:hint="eastAsia" w:ascii="宋体" w:hAnsi="宋体" w:eastAsia="宋体" w:cs="宋体"/>
          <w:color w:val="auto"/>
          <w:spacing w:val="-1"/>
          <w:sz w:val="24"/>
          <w:highlight w:val="none"/>
        </w:rPr>
        <w:t>任何抵押、查封等产权瑕疵。</w:t>
      </w:r>
    </w:p>
    <w:p w14:paraId="770CE15A">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六、履约保证金</w:t>
      </w:r>
    </w:p>
    <w:p w14:paraId="5D7E9096">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6.1  本项目不收取履约保证金。</w:t>
      </w:r>
    </w:p>
    <w:p w14:paraId="27CE408B">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七、转包或分包</w:t>
      </w:r>
    </w:p>
    <w:p w14:paraId="0C323663">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7.1  本合同范围内产品或服务，应由乙方直接供应</w:t>
      </w:r>
      <w:r>
        <w:rPr>
          <w:rFonts w:hint="eastAsia" w:ascii="宋体" w:hAnsi="宋体" w:eastAsia="宋体" w:cs="宋体"/>
          <w:color w:val="auto"/>
          <w:spacing w:val="-1"/>
          <w:sz w:val="24"/>
          <w:highlight w:val="none"/>
        </w:rPr>
        <w:t>，</w:t>
      </w:r>
      <w:r>
        <w:rPr>
          <w:rFonts w:hint="eastAsia" w:ascii="宋体" w:hAnsi="宋体" w:eastAsia="宋体" w:cs="宋体"/>
          <w:color w:val="auto"/>
          <w:spacing w:val="-1"/>
          <w:sz w:val="24"/>
          <w:highlight w:val="none"/>
          <w:lang w:val="en-US" w:eastAsia="zh-CN"/>
        </w:rPr>
        <w:t>一律</w:t>
      </w:r>
      <w:r>
        <w:rPr>
          <w:rFonts w:hint="eastAsia" w:ascii="宋体" w:hAnsi="宋体" w:eastAsia="宋体" w:cs="宋体"/>
          <w:color w:val="auto"/>
          <w:spacing w:val="-1"/>
          <w:sz w:val="24"/>
          <w:highlight w:val="none"/>
        </w:rPr>
        <w:t>不得转让他人供应。</w:t>
      </w:r>
    </w:p>
    <w:p w14:paraId="372D007D">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7.2  除非得到甲方的书面同意，乙方不得</w:t>
      </w:r>
      <w:r>
        <w:rPr>
          <w:rFonts w:hint="eastAsia" w:ascii="宋体" w:hAnsi="宋体" w:eastAsia="宋体" w:cs="宋体"/>
          <w:color w:val="auto"/>
          <w:spacing w:val="-1"/>
          <w:sz w:val="24"/>
          <w:highlight w:val="none"/>
        </w:rPr>
        <w:t>部分或全部分包给他人供应。</w:t>
      </w:r>
    </w:p>
    <w:p w14:paraId="71DB86DE">
      <w:pPr>
        <w:keepNext w:val="0"/>
        <w:keepLines w:val="0"/>
        <w:pageBreakBefore w:val="0"/>
        <w:kinsoku/>
        <w:wordWrap/>
        <w:overflowPunct/>
        <w:topLinePunct w:val="0"/>
        <w:autoSpaceDE/>
        <w:autoSpaceDN/>
        <w:bidi w:val="0"/>
        <w:adjustRightInd/>
        <w:snapToGrid/>
        <w:spacing w:line="540" w:lineRule="exact"/>
        <w:ind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7.3  如有转让和未经甲方书面同意的分包行为，甲</w:t>
      </w:r>
      <w:r>
        <w:rPr>
          <w:rFonts w:hint="eastAsia" w:ascii="宋体" w:hAnsi="宋体" w:eastAsia="宋体" w:cs="宋体"/>
          <w:color w:val="auto"/>
          <w:spacing w:val="-1"/>
          <w:sz w:val="24"/>
          <w:highlight w:val="none"/>
        </w:rPr>
        <w:t>方有权给予终止合同</w:t>
      </w:r>
      <w:r>
        <w:rPr>
          <w:rFonts w:hint="eastAsia" w:ascii="宋体" w:hAnsi="宋体" w:eastAsia="宋体" w:cs="宋体"/>
          <w:color w:val="auto"/>
          <w:spacing w:val="-1"/>
          <w:sz w:val="24"/>
          <w:highlight w:val="none"/>
          <w:lang w:eastAsia="zh-CN"/>
        </w:rPr>
        <w:t>，</w:t>
      </w:r>
      <w:bookmarkStart w:id="182" w:name="OLE_LINK5"/>
      <w:r>
        <w:rPr>
          <w:rFonts w:hint="eastAsia" w:ascii="宋体" w:hAnsi="宋体" w:eastAsia="宋体" w:cs="宋体"/>
          <w:color w:val="auto"/>
          <w:spacing w:val="-1"/>
          <w:sz w:val="24"/>
          <w:highlight w:val="none"/>
          <w:lang w:val="en-US" w:eastAsia="zh-CN"/>
        </w:rPr>
        <w:t>同时</w:t>
      </w:r>
      <w:r>
        <w:rPr>
          <w:rFonts w:hint="eastAsia" w:ascii="宋体" w:hAnsi="宋体" w:eastAsia="宋体" w:cs="宋体"/>
          <w:color w:val="auto"/>
          <w:spacing w:val="1"/>
          <w:sz w:val="24"/>
          <w:highlight w:val="none"/>
        </w:rPr>
        <w:t>乙方应按照本合同总价款的30%向甲方支付违约金并赔偿由此造成的一切损失，该损失包括但不限于诉讼费、误工费、差旅费、评估费、鉴定费、律师代理费等为实现债权而支付的其他相关费用。</w:t>
      </w:r>
    </w:p>
    <w:bookmarkEnd w:id="182"/>
    <w:p w14:paraId="52B7EAA3">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八、</w:t>
      </w:r>
      <w:r>
        <w:rPr>
          <w:rFonts w:hint="eastAsia" w:ascii="宋体" w:hAnsi="宋体" w:eastAsia="宋体" w:cs="宋体"/>
          <w:b/>
          <w:bCs/>
          <w:color w:val="auto"/>
          <w:spacing w:val="-5"/>
          <w:sz w:val="24"/>
          <w:highlight w:val="none"/>
          <w:lang w:val="en-US" w:eastAsia="zh-CN"/>
        </w:rPr>
        <w:t>合同履行期限</w:t>
      </w:r>
    </w:p>
    <w:p w14:paraId="515F285E">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8.1  </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val="zh-CN"/>
        </w:rPr>
        <w:t>自合同签订之日起</w:t>
      </w:r>
      <w:r>
        <w:rPr>
          <w:rFonts w:hint="eastAsia" w:ascii="宋体" w:hAnsi="宋体" w:eastAsia="宋体" w:cs="宋体"/>
          <w:bCs/>
          <w:color w:val="auto"/>
          <w:sz w:val="24"/>
          <w:szCs w:val="24"/>
          <w:highlight w:val="none"/>
          <w:u w:val="single"/>
          <w:lang w:val="en-US" w:eastAsia="zh-CN"/>
        </w:rPr>
        <w:t>36</w:t>
      </w:r>
      <w:r>
        <w:rPr>
          <w:rFonts w:hint="eastAsia" w:ascii="宋体" w:hAnsi="宋体" w:eastAsia="宋体" w:cs="宋体"/>
          <w:bCs/>
          <w:color w:val="auto"/>
          <w:sz w:val="24"/>
          <w:szCs w:val="24"/>
          <w:highlight w:val="none"/>
          <w:u w:val="single"/>
        </w:rPr>
        <w:t>个月内完成约定数量</w:t>
      </w:r>
      <w:r>
        <w:rPr>
          <w:rFonts w:hint="eastAsia" w:ascii="宋体" w:hAnsi="宋体" w:eastAsia="宋体" w:cs="宋体"/>
          <w:color w:val="auto"/>
          <w:spacing w:val="-2"/>
          <w:sz w:val="24"/>
          <w:highlight w:val="none"/>
        </w:rPr>
        <w:t>。</w:t>
      </w:r>
    </w:p>
    <w:p w14:paraId="0A873647">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九、质保期</w:t>
      </w:r>
    </w:p>
    <w:p w14:paraId="581833C6">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w:t>
      </w:r>
    </w:p>
    <w:p w14:paraId="18BFFCF0">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十、交付期、交付方式及交付地点</w:t>
      </w:r>
    </w:p>
    <w:p w14:paraId="7F896B32">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10.1交付期：</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w:t>
      </w:r>
    </w:p>
    <w:p w14:paraId="777D5F50">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10.2交付方式</w:t>
      </w:r>
      <w:r>
        <w:rPr>
          <w:rFonts w:hint="eastAsia" w:ascii="宋体" w:hAnsi="宋体" w:eastAsia="宋体" w:cs="宋体"/>
          <w:color w:val="auto"/>
          <w:spacing w:val="-6"/>
          <w:sz w:val="24"/>
          <w:highlight w:val="none"/>
        </w:rPr>
        <w:t>：</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w:t>
      </w:r>
    </w:p>
    <w:p w14:paraId="719EB4AF">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10.3交付地点：</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w:t>
      </w:r>
    </w:p>
    <w:p w14:paraId="73565B3C">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b/>
          <w:bCs/>
          <w:color w:val="auto"/>
          <w:spacing w:val="-4"/>
          <w:sz w:val="24"/>
          <w:highlight w:val="none"/>
        </w:rPr>
        <w:t>十一、合同款支付</w:t>
      </w:r>
      <w:r>
        <w:rPr>
          <w:rFonts w:hint="eastAsia" w:ascii="宋体" w:hAnsi="宋体" w:eastAsia="宋体" w:cs="宋体"/>
          <w:b/>
          <w:bCs/>
          <w:color w:val="auto"/>
          <w:spacing w:val="-4"/>
          <w:sz w:val="24"/>
          <w:highlight w:val="none"/>
          <w:lang w:val="en-US" w:eastAsia="zh-CN"/>
        </w:rPr>
        <w:t xml:space="preserve"> </w:t>
      </w:r>
    </w:p>
    <w:p w14:paraId="0F58993A">
      <w:pPr>
        <w:spacing w:before="120" w:after="120" w:line="500" w:lineRule="exact"/>
        <w:ind w:firstLine="480" w:firstLineChars="200"/>
        <w:rPr>
          <w:rFonts w:hint="eastAsia" w:ascii="宋体" w:hAnsi="宋体" w:eastAsia="宋体" w:cs="宋体"/>
          <w:b/>
          <w:bCs w:val="0"/>
          <w:color w:val="auto"/>
          <w:sz w:val="24"/>
          <w:szCs w:val="24"/>
          <w:highlight w:val="none"/>
          <w:u w:val="none"/>
        </w:rPr>
      </w:pPr>
      <w:r>
        <w:rPr>
          <w:rFonts w:hint="eastAsia" w:ascii="宋体" w:hAnsi="宋体" w:eastAsia="宋体" w:cs="宋体"/>
          <w:color w:val="auto"/>
          <w:sz w:val="24"/>
          <w:highlight w:val="none"/>
        </w:rPr>
        <w:t>11.1 付款方式：</w:t>
      </w:r>
      <w:r>
        <w:rPr>
          <w:rFonts w:hint="eastAsia" w:ascii="宋体" w:hAnsi="宋体" w:eastAsia="宋体" w:cs="宋体"/>
          <w:b/>
          <w:bCs w:val="0"/>
          <w:color w:val="auto"/>
          <w:sz w:val="24"/>
          <w:szCs w:val="24"/>
          <w:highlight w:val="none"/>
          <w:lang w:val="zh-CN"/>
        </w:rPr>
        <w:t>为了督促双方更好地履行合同，本项目采用公证提存的方式支付合同价款，即：</w:t>
      </w:r>
      <w:r>
        <w:rPr>
          <w:rFonts w:hint="eastAsia" w:ascii="宋体" w:hAnsi="宋体" w:eastAsia="宋体" w:cs="宋体"/>
          <w:b/>
          <w:bCs w:val="0"/>
          <w:color w:val="auto"/>
          <w:sz w:val="24"/>
          <w:szCs w:val="24"/>
          <w:highlight w:val="none"/>
          <w:lang w:val="en-US" w:eastAsia="zh-CN"/>
        </w:rPr>
        <w:t>甲方</w:t>
      </w:r>
      <w:r>
        <w:rPr>
          <w:rFonts w:hint="eastAsia" w:ascii="宋体" w:hAnsi="宋体" w:eastAsia="宋体" w:cs="宋体"/>
          <w:b/>
          <w:bCs w:val="0"/>
          <w:color w:val="auto"/>
          <w:sz w:val="24"/>
          <w:szCs w:val="24"/>
          <w:highlight w:val="none"/>
          <w:lang w:val="zh-CN"/>
        </w:rPr>
        <w:t>将全部合同价款支付到公证处的提存账户上，在公证处的监督下，</w:t>
      </w:r>
      <w:r>
        <w:rPr>
          <w:rFonts w:hint="eastAsia" w:ascii="宋体" w:hAnsi="宋体" w:eastAsia="宋体" w:cs="宋体"/>
          <w:b/>
          <w:bCs w:val="0"/>
          <w:color w:val="auto"/>
          <w:sz w:val="24"/>
          <w:szCs w:val="24"/>
          <w:highlight w:val="none"/>
          <w:u w:val="none"/>
        </w:rPr>
        <w:t>合同签订后支付合同价的</w:t>
      </w:r>
      <w:r>
        <w:rPr>
          <w:rFonts w:hint="eastAsia" w:ascii="宋体" w:hAnsi="宋体" w:eastAsia="宋体" w:cs="宋体"/>
          <w:b/>
          <w:bCs w:val="0"/>
          <w:color w:val="auto"/>
          <w:sz w:val="24"/>
          <w:szCs w:val="24"/>
          <w:highlight w:val="none"/>
          <w:u w:val="none"/>
          <w:lang w:val="en-US" w:eastAsia="zh-CN"/>
        </w:rPr>
        <w:t>3</w:t>
      </w:r>
      <w:r>
        <w:rPr>
          <w:rFonts w:hint="eastAsia" w:ascii="宋体" w:hAnsi="宋体" w:eastAsia="宋体" w:cs="宋体"/>
          <w:b/>
          <w:bCs w:val="0"/>
          <w:color w:val="auto"/>
          <w:sz w:val="24"/>
          <w:szCs w:val="24"/>
          <w:highlight w:val="none"/>
          <w:u w:val="none"/>
        </w:rPr>
        <w:t>0%作为预付款，</w:t>
      </w:r>
      <w:r>
        <w:rPr>
          <w:rFonts w:hint="eastAsia" w:ascii="宋体" w:hAnsi="宋体" w:eastAsia="宋体" w:cs="宋体"/>
          <w:b/>
          <w:bCs w:val="0"/>
          <w:color w:val="auto"/>
          <w:sz w:val="24"/>
          <w:szCs w:val="24"/>
          <w:highlight w:val="none"/>
          <w:u w:val="none"/>
          <w:lang w:val="en-US" w:eastAsia="zh-CN"/>
        </w:rPr>
        <w:t>乙方</w:t>
      </w:r>
      <w:r>
        <w:rPr>
          <w:rFonts w:hint="eastAsia" w:ascii="宋体" w:hAnsi="宋体" w:eastAsia="宋体" w:cs="宋体"/>
          <w:b/>
          <w:bCs w:val="0"/>
          <w:color w:val="auto"/>
          <w:sz w:val="24"/>
          <w:szCs w:val="24"/>
          <w:highlight w:val="none"/>
          <w:lang w:val="zh-CN"/>
        </w:rPr>
        <w:t>完成本</w:t>
      </w:r>
      <w:r>
        <w:rPr>
          <w:rFonts w:hint="eastAsia" w:ascii="宋体" w:hAnsi="宋体" w:eastAsia="宋体" w:cs="宋体"/>
          <w:b/>
          <w:bCs w:val="0"/>
          <w:color w:val="auto"/>
          <w:sz w:val="24"/>
          <w:szCs w:val="24"/>
          <w:highlight w:val="none"/>
          <w:lang w:val="en-US" w:eastAsia="zh-CN"/>
        </w:rPr>
        <w:t>项目</w:t>
      </w:r>
      <w:r>
        <w:rPr>
          <w:rFonts w:hint="eastAsia" w:ascii="宋体" w:hAnsi="宋体" w:eastAsia="宋体" w:cs="宋体"/>
          <w:b/>
          <w:bCs w:val="0"/>
          <w:color w:val="auto"/>
          <w:sz w:val="24"/>
          <w:szCs w:val="24"/>
          <w:highlight w:val="none"/>
          <w:lang w:val="zh-CN"/>
        </w:rPr>
        <w:t>的全部公证档案入馆后</w:t>
      </w:r>
      <w:r>
        <w:rPr>
          <w:rFonts w:hint="eastAsia" w:ascii="宋体" w:hAnsi="宋体" w:eastAsia="宋体" w:cs="宋体"/>
          <w:b/>
          <w:bCs w:val="0"/>
          <w:color w:val="auto"/>
          <w:sz w:val="24"/>
          <w:szCs w:val="24"/>
          <w:highlight w:val="none"/>
          <w:u w:val="none"/>
        </w:rPr>
        <w:t>一次付至合同价款的100%。</w:t>
      </w:r>
    </w:p>
    <w:p w14:paraId="24806397">
      <w:pPr>
        <w:spacing w:before="120" w:after="120" w:line="500" w:lineRule="exact"/>
        <w:ind w:firstLine="482" w:firstLineChars="200"/>
        <w:rPr>
          <w:rFonts w:hint="eastAsia" w:ascii="宋体" w:hAnsi="宋体" w:eastAsia="宋体" w:cs="宋体"/>
          <w:b/>
          <w:bCs w:val="0"/>
          <w:color w:val="auto"/>
          <w:sz w:val="24"/>
          <w:szCs w:val="24"/>
          <w:highlight w:val="none"/>
          <w:lang w:bidi="ar"/>
        </w:rPr>
      </w:pPr>
      <w:r>
        <w:rPr>
          <w:rFonts w:hint="eastAsia" w:ascii="宋体" w:hAnsi="宋体" w:eastAsia="宋体" w:cs="宋体"/>
          <w:b/>
          <w:bCs w:val="0"/>
          <w:color w:val="auto"/>
          <w:sz w:val="24"/>
          <w:szCs w:val="24"/>
          <w:highlight w:val="none"/>
          <w:u w:val="none"/>
        </w:rPr>
        <w:t>付款前</w:t>
      </w:r>
      <w:r>
        <w:rPr>
          <w:rFonts w:hint="eastAsia" w:ascii="宋体" w:hAnsi="宋体" w:eastAsia="宋体" w:cs="宋体"/>
          <w:b/>
          <w:bCs w:val="0"/>
          <w:color w:val="auto"/>
          <w:sz w:val="24"/>
          <w:szCs w:val="24"/>
          <w:highlight w:val="none"/>
          <w:u w:val="none"/>
          <w:lang w:val="en-US" w:eastAsia="zh-CN"/>
        </w:rPr>
        <w:t>乙方</w:t>
      </w:r>
      <w:r>
        <w:rPr>
          <w:rFonts w:hint="eastAsia" w:ascii="宋体" w:hAnsi="宋体" w:eastAsia="宋体" w:cs="宋体"/>
          <w:b/>
          <w:bCs w:val="0"/>
          <w:color w:val="auto"/>
          <w:sz w:val="24"/>
          <w:szCs w:val="24"/>
          <w:highlight w:val="none"/>
          <w:u w:val="none"/>
        </w:rPr>
        <w:t>应向</w:t>
      </w:r>
      <w:r>
        <w:rPr>
          <w:rFonts w:hint="eastAsia" w:ascii="宋体" w:hAnsi="宋体" w:eastAsia="宋体" w:cs="宋体"/>
          <w:b/>
          <w:bCs w:val="0"/>
          <w:color w:val="auto"/>
          <w:sz w:val="24"/>
          <w:szCs w:val="24"/>
          <w:highlight w:val="none"/>
          <w:u w:val="none"/>
          <w:lang w:val="en-US" w:eastAsia="zh-CN"/>
        </w:rPr>
        <w:t>甲方</w:t>
      </w:r>
      <w:r>
        <w:rPr>
          <w:rFonts w:hint="eastAsia" w:ascii="宋体" w:hAnsi="宋体" w:eastAsia="宋体" w:cs="宋体"/>
          <w:b/>
          <w:bCs w:val="0"/>
          <w:color w:val="auto"/>
          <w:sz w:val="24"/>
          <w:szCs w:val="24"/>
          <w:highlight w:val="none"/>
          <w:u w:val="none"/>
        </w:rPr>
        <w:t>开具正规发票，否则</w:t>
      </w:r>
      <w:r>
        <w:rPr>
          <w:rFonts w:hint="eastAsia" w:ascii="宋体" w:hAnsi="宋体" w:eastAsia="宋体" w:cs="宋体"/>
          <w:b/>
          <w:bCs w:val="0"/>
          <w:color w:val="auto"/>
          <w:sz w:val="24"/>
          <w:szCs w:val="24"/>
          <w:highlight w:val="none"/>
          <w:u w:val="none"/>
          <w:lang w:val="en-US" w:eastAsia="zh-CN"/>
        </w:rPr>
        <w:t>甲方</w:t>
      </w:r>
      <w:r>
        <w:rPr>
          <w:rFonts w:hint="eastAsia" w:ascii="宋体" w:hAnsi="宋体" w:eastAsia="宋体" w:cs="宋体"/>
          <w:b/>
          <w:bCs w:val="0"/>
          <w:color w:val="auto"/>
          <w:sz w:val="24"/>
          <w:szCs w:val="24"/>
          <w:highlight w:val="none"/>
          <w:u w:val="none"/>
        </w:rPr>
        <w:t>有权拒绝付款。</w:t>
      </w:r>
      <w:r>
        <w:rPr>
          <w:rFonts w:hint="eastAsia" w:ascii="宋体" w:hAnsi="宋体" w:eastAsia="宋体" w:cs="宋体"/>
          <w:b/>
          <w:bCs w:val="0"/>
          <w:color w:val="auto"/>
          <w:sz w:val="24"/>
          <w:szCs w:val="24"/>
          <w:highlight w:val="none"/>
          <w:u w:val="none"/>
          <w:lang w:val="en-US" w:eastAsia="zh-CN"/>
        </w:rPr>
        <w:t>甲方</w:t>
      </w:r>
      <w:r>
        <w:rPr>
          <w:rFonts w:hint="eastAsia" w:ascii="宋体" w:hAnsi="宋体" w:eastAsia="宋体" w:cs="宋体"/>
          <w:b/>
          <w:bCs w:val="0"/>
          <w:color w:val="auto"/>
          <w:sz w:val="24"/>
          <w:szCs w:val="24"/>
          <w:highlight w:val="none"/>
          <w:u w:val="none"/>
        </w:rPr>
        <w:t>对满足合同约定支付条件的项目自收到发票后10个工作日内将资金支付到约定的</w:t>
      </w:r>
      <w:r>
        <w:rPr>
          <w:rFonts w:hint="eastAsia" w:ascii="宋体" w:hAnsi="宋体" w:eastAsia="宋体" w:cs="宋体"/>
          <w:b/>
          <w:bCs w:val="0"/>
          <w:color w:val="auto"/>
          <w:sz w:val="24"/>
          <w:szCs w:val="24"/>
          <w:highlight w:val="none"/>
          <w:u w:val="none"/>
          <w:lang w:val="en-US" w:eastAsia="zh-CN"/>
        </w:rPr>
        <w:t>乙方</w:t>
      </w:r>
      <w:r>
        <w:rPr>
          <w:rFonts w:hint="eastAsia" w:ascii="宋体" w:hAnsi="宋体" w:eastAsia="宋体" w:cs="宋体"/>
          <w:b/>
          <w:bCs w:val="0"/>
          <w:color w:val="auto"/>
          <w:sz w:val="24"/>
          <w:szCs w:val="24"/>
          <w:highlight w:val="none"/>
          <w:u w:val="none"/>
        </w:rPr>
        <w:t>账户（以发票开具日期计算）。</w:t>
      </w:r>
    </w:p>
    <w:p w14:paraId="566FFD9C">
      <w:pPr>
        <w:keepNext w:val="0"/>
        <w:keepLines w:val="0"/>
        <w:pageBreakBefore w:val="0"/>
        <w:kinsoku/>
        <w:wordWrap/>
        <w:overflowPunct/>
        <w:topLinePunct w:val="0"/>
        <w:autoSpaceDE/>
        <w:autoSpaceDN/>
        <w:bidi w:val="0"/>
        <w:adjustRightInd/>
        <w:snapToGrid/>
        <w:spacing w:line="540" w:lineRule="exact"/>
        <w:ind w:left="0" w:leftChars="0" w:right="0" w:firstLine="480" w:firstLineChars="200"/>
        <w:textAlignment w:val="auto"/>
        <w:rPr>
          <w:rFonts w:hint="eastAsia" w:ascii="宋体" w:hAnsi="宋体" w:eastAsia="宋体" w:cs="宋体"/>
          <w:color w:val="auto"/>
          <w:spacing w:val="1"/>
          <w:sz w:val="24"/>
          <w:highlight w:val="none"/>
        </w:rPr>
      </w:pPr>
      <w:r>
        <w:rPr>
          <w:rFonts w:hint="eastAsia" w:ascii="宋体" w:hAnsi="宋体" w:eastAsia="宋体" w:cs="宋体"/>
          <w:color w:val="auto"/>
          <w:sz w:val="24"/>
          <w:highlight w:val="none"/>
        </w:rPr>
        <w:t>上述款项一律支付至乙方的银行账户，乙方的开户信息：开户名：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pacing w:val="1"/>
          <w:sz w:val="24"/>
          <w:highlight w:val="none"/>
        </w:rPr>
        <w:t>，开户行：</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rPr>
        <w:t>，账号：</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rPr>
        <w:t>。</w:t>
      </w:r>
    </w:p>
    <w:p w14:paraId="0B7B934B">
      <w:pPr>
        <w:pStyle w:val="270"/>
        <w:keepNext w:val="0"/>
        <w:keepLines w:val="0"/>
        <w:pageBreakBefore w:val="0"/>
        <w:kinsoku/>
        <w:wordWrap/>
        <w:overflowPunct/>
        <w:topLinePunct w:val="0"/>
        <w:autoSpaceDE/>
        <w:autoSpaceDN/>
        <w:bidi w:val="0"/>
        <w:adjustRightInd/>
        <w:snapToGrid/>
        <w:spacing w:line="540" w:lineRule="exact"/>
        <w:ind w:left="0" w:leftChars="0" w:right="0" w:firstLine="480" w:firstLineChars="200"/>
        <w:textAlignment w:val="auto"/>
        <w:rPr>
          <w:rFonts w:hint="eastAsia" w:ascii="宋体" w:hAnsi="宋体" w:eastAsia="宋体" w:cs="宋体"/>
          <w:color w:val="auto"/>
          <w:spacing w:val="1"/>
          <w:highlight w:val="none"/>
          <w:lang w:eastAsia="zh-CN"/>
        </w:rPr>
      </w:pPr>
      <w:r>
        <w:rPr>
          <w:rFonts w:hint="eastAsia" w:ascii="宋体" w:hAnsi="宋体" w:eastAsia="宋体" w:cs="宋体"/>
          <w:bCs/>
          <w:color w:val="auto"/>
          <w:highlight w:val="none"/>
          <w:lang w:eastAsia="zh-CN"/>
        </w:rPr>
        <w:t>甲方一律不接受委托付款及现金支付的方式付款。</w:t>
      </w:r>
    </w:p>
    <w:p w14:paraId="47A3889C">
      <w:pPr>
        <w:pStyle w:val="13"/>
        <w:keepNext w:val="0"/>
        <w:keepLines w:val="0"/>
        <w:pageBreakBefore w:val="0"/>
        <w:kinsoku/>
        <w:wordWrap/>
        <w:overflowPunct/>
        <w:topLinePunct w:val="0"/>
        <w:autoSpaceDE/>
        <w:autoSpaceDN/>
        <w:bidi w:val="0"/>
        <w:adjustRightInd/>
        <w:snapToGrid/>
        <w:spacing w:line="540" w:lineRule="exact"/>
        <w:ind w:left="0" w:leftChars="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11.2当采购数量与实际使用数量不一致时，乙方实际使用量提供产品和服务，合同的最终结算金额按照审计实际使用量乘以成交单价进行计算。</w:t>
      </w:r>
    </w:p>
    <w:p w14:paraId="0B93C99F">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十二、税费</w:t>
      </w:r>
    </w:p>
    <w:p w14:paraId="7D38E1DA">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12.1  本合同执行中相关的一切税费均由乙</w:t>
      </w:r>
      <w:r>
        <w:rPr>
          <w:rFonts w:hint="eastAsia" w:ascii="宋体" w:hAnsi="宋体" w:eastAsia="宋体" w:cs="宋体"/>
          <w:color w:val="auto"/>
          <w:spacing w:val="-2"/>
          <w:sz w:val="24"/>
          <w:highlight w:val="none"/>
        </w:rPr>
        <w:t>方负担。</w:t>
      </w:r>
    </w:p>
    <w:p w14:paraId="5DD77CFA">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十三、质量保证及售后服务</w:t>
      </w:r>
    </w:p>
    <w:p w14:paraId="2C16FDF8">
      <w:pPr>
        <w:keepNext w:val="0"/>
        <w:keepLines w:val="0"/>
        <w:pageBreakBefore w:val="0"/>
        <w:kinsoku/>
        <w:wordWrap/>
        <w:overflowPunct/>
        <w:topLinePunct w:val="0"/>
        <w:autoSpaceDE/>
        <w:autoSpaceDN/>
        <w:bidi w:val="0"/>
        <w:adjustRightInd/>
        <w:snapToGrid/>
        <w:spacing w:line="540" w:lineRule="exact"/>
        <w:ind w:left="0" w:leftChars="0" w:right="0" w:firstLine="482"/>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13.1乙方应按招标文件规定和响应文件承诺的性能、技术要求、</w:t>
      </w:r>
      <w:r>
        <w:rPr>
          <w:rFonts w:hint="eastAsia" w:ascii="宋体" w:hAnsi="宋体" w:eastAsia="宋体" w:cs="宋体"/>
          <w:color w:val="auto"/>
          <w:sz w:val="24"/>
          <w:highlight w:val="none"/>
        </w:rPr>
        <w:t xml:space="preserve">质量标准向甲方提供 </w:t>
      </w:r>
      <w:r>
        <w:rPr>
          <w:rFonts w:hint="eastAsia" w:ascii="宋体" w:hAnsi="宋体" w:eastAsia="宋体" w:cs="宋体"/>
          <w:color w:val="auto"/>
          <w:spacing w:val="-2"/>
          <w:sz w:val="24"/>
          <w:highlight w:val="none"/>
        </w:rPr>
        <w:t>产品或服务。</w:t>
      </w:r>
      <w:r>
        <w:rPr>
          <w:rFonts w:hint="eastAsia" w:ascii="宋体" w:hAnsi="宋体" w:eastAsia="宋体" w:cs="宋体"/>
          <w:color w:val="auto"/>
          <w:spacing w:val="-1"/>
          <w:sz w:val="24"/>
          <w:highlight w:val="none"/>
        </w:rPr>
        <w:t>如在履行项目过程中产生任何人身、财产损害等均由乙方承担责任。</w:t>
      </w:r>
    </w:p>
    <w:p w14:paraId="59465855">
      <w:pPr>
        <w:keepNext w:val="0"/>
        <w:keepLines w:val="0"/>
        <w:pageBreakBefore w:val="0"/>
        <w:kinsoku/>
        <w:wordWrap/>
        <w:overflowPunct/>
        <w:topLinePunct w:val="0"/>
        <w:autoSpaceDE/>
        <w:autoSpaceDN/>
        <w:bidi w:val="0"/>
        <w:adjustRightInd/>
        <w:snapToGrid/>
        <w:spacing w:line="540" w:lineRule="exact"/>
        <w:ind w:left="0" w:leftChars="0" w:right="0" w:firstLine="497"/>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13.2乙方提供的产品或服务在质保期内因其本身出现质量问题，</w:t>
      </w:r>
      <w:r>
        <w:rPr>
          <w:rFonts w:hint="eastAsia" w:ascii="宋体" w:hAnsi="宋体" w:eastAsia="宋体" w:cs="宋体"/>
          <w:color w:val="auto"/>
          <w:sz w:val="24"/>
          <w:highlight w:val="none"/>
        </w:rPr>
        <w:t>根据实际情况，经双</w:t>
      </w:r>
      <w:r>
        <w:rPr>
          <w:rFonts w:hint="eastAsia" w:ascii="宋体" w:hAnsi="宋体" w:eastAsia="宋体" w:cs="宋体"/>
          <w:color w:val="auto"/>
          <w:spacing w:val="-1"/>
          <w:sz w:val="24"/>
          <w:highlight w:val="none"/>
        </w:rPr>
        <w:t>方协商，可按以下（1）办法处理：</w:t>
      </w:r>
    </w:p>
    <w:p w14:paraId="7F5F61E3">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（1）更换：由乙方承担所发生的全部费用并赔偿由此造成的一切损失，该损失包括但不限于诉讼费、误工费、差旅费、评估费、鉴定费、律师代理费等为实现债权而支付的其他相关费用；</w:t>
      </w:r>
    </w:p>
    <w:p w14:paraId="4CD0EDEB">
      <w:pPr>
        <w:keepNext w:val="0"/>
        <w:keepLines w:val="0"/>
        <w:pageBreakBefore w:val="0"/>
        <w:kinsoku/>
        <w:wordWrap/>
        <w:overflowPunct/>
        <w:topLinePunct w:val="0"/>
        <w:autoSpaceDE/>
        <w:autoSpaceDN/>
        <w:bidi w:val="0"/>
        <w:adjustRightInd/>
        <w:snapToGrid/>
        <w:spacing w:line="540" w:lineRule="exact"/>
        <w:ind w:left="0" w:leftChars="0" w:right="0" w:firstLine="465"/>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（2）合同终止处理：合同终止，并于3日内退还甲方支付</w:t>
      </w:r>
      <w:r>
        <w:rPr>
          <w:rFonts w:hint="eastAsia" w:ascii="宋体" w:hAnsi="宋体" w:eastAsia="宋体" w:cs="宋体"/>
          <w:color w:val="auto"/>
          <w:spacing w:val="-2"/>
          <w:sz w:val="24"/>
          <w:highlight w:val="none"/>
        </w:rPr>
        <w:t>的合同款，</w:t>
      </w:r>
      <w:r>
        <w:rPr>
          <w:rFonts w:hint="eastAsia" w:ascii="宋体" w:hAnsi="宋体" w:eastAsia="宋体" w:cs="宋体"/>
          <w:color w:val="auto"/>
          <w:spacing w:val="-1"/>
          <w:sz w:val="24"/>
          <w:highlight w:val="none"/>
          <w:lang w:val="en-US" w:eastAsia="zh-CN"/>
        </w:rPr>
        <w:t>同时</w:t>
      </w:r>
      <w:r>
        <w:rPr>
          <w:rFonts w:hint="eastAsia" w:ascii="宋体" w:hAnsi="宋体" w:eastAsia="宋体" w:cs="宋体"/>
          <w:color w:val="auto"/>
          <w:spacing w:val="1"/>
          <w:sz w:val="24"/>
          <w:highlight w:val="none"/>
        </w:rPr>
        <w:t>乙方应按照本合同总价款的30%向甲方支付违约金</w:t>
      </w:r>
      <w:bookmarkStart w:id="183" w:name="OLE_LINK6"/>
      <w:r>
        <w:rPr>
          <w:rFonts w:hint="eastAsia" w:ascii="宋体" w:hAnsi="宋体" w:eastAsia="宋体" w:cs="宋体"/>
          <w:color w:val="auto"/>
          <w:spacing w:val="1"/>
          <w:sz w:val="24"/>
          <w:highlight w:val="none"/>
        </w:rPr>
        <w:t>并赔偿由此造成的一切损失，该损失包括但不限于诉讼费、误工费、差旅费、评估费、鉴定费、律师代理费等为实现债权而支付的其他相关费用。</w:t>
      </w:r>
    </w:p>
    <w:bookmarkEnd w:id="183"/>
    <w:p w14:paraId="7FCA6D91">
      <w:pPr>
        <w:keepNext w:val="0"/>
        <w:keepLines w:val="0"/>
        <w:pageBreakBefore w:val="0"/>
        <w:kinsoku/>
        <w:wordWrap/>
        <w:overflowPunct/>
        <w:topLinePunct w:val="0"/>
        <w:autoSpaceDE/>
        <w:autoSpaceDN/>
        <w:bidi w:val="0"/>
        <w:adjustRightInd/>
        <w:snapToGrid/>
        <w:spacing w:line="540" w:lineRule="exact"/>
        <w:ind w:left="0" w:leftChars="0" w:right="0" w:firstLine="468"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13.3 如在使用过程中发生质量问题，乙方在接到甲方通知后在6小时内到达甲方</w:t>
      </w:r>
      <w:r>
        <w:rPr>
          <w:rFonts w:hint="eastAsia" w:ascii="宋体" w:hAnsi="宋体" w:eastAsia="宋体" w:cs="宋体"/>
          <w:color w:val="auto"/>
          <w:spacing w:val="-4"/>
          <w:sz w:val="24"/>
          <w:highlight w:val="none"/>
        </w:rPr>
        <w:t>现场。</w:t>
      </w:r>
    </w:p>
    <w:p w14:paraId="5329BF03">
      <w:pPr>
        <w:keepNext w:val="0"/>
        <w:keepLines w:val="0"/>
        <w:pageBreakBefore w:val="0"/>
        <w:kinsoku/>
        <w:wordWrap/>
        <w:overflowPunct/>
        <w:topLinePunct w:val="0"/>
        <w:autoSpaceDE/>
        <w:autoSpaceDN/>
        <w:bidi w:val="0"/>
        <w:adjustRightInd/>
        <w:snapToGrid/>
        <w:spacing w:line="540" w:lineRule="exact"/>
        <w:ind w:left="0" w:leftChars="0" w:right="0" w:firstLine="499"/>
        <w:textAlignment w:val="auto"/>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2"/>
          <w:sz w:val="24"/>
          <w:highlight w:val="none"/>
        </w:rPr>
        <w:t>13.4 在质保期内，乙方应对产品或服</w:t>
      </w:r>
      <w:r>
        <w:rPr>
          <w:rFonts w:hint="eastAsia" w:ascii="宋体" w:hAnsi="宋体" w:eastAsia="宋体" w:cs="宋体"/>
          <w:color w:val="auto"/>
          <w:spacing w:val="1"/>
          <w:sz w:val="24"/>
          <w:highlight w:val="none"/>
        </w:rPr>
        <w:t>务出现的质量及安全问题负责处理解决并承担一</w:t>
      </w:r>
      <w:r>
        <w:rPr>
          <w:rFonts w:hint="eastAsia" w:ascii="宋体" w:hAnsi="宋体" w:eastAsia="宋体" w:cs="宋体"/>
          <w:color w:val="auto"/>
          <w:spacing w:val="-3"/>
          <w:sz w:val="24"/>
          <w:highlight w:val="none"/>
        </w:rPr>
        <w:t>切费用</w:t>
      </w:r>
      <w:r>
        <w:rPr>
          <w:rFonts w:hint="eastAsia" w:ascii="宋体" w:hAnsi="宋体" w:eastAsia="宋体" w:cs="宋体"/>
          <w:color w:val="auto"/>
          <w:spacing w:val="-3"/>
          <w:sz w:val="24"/>
          <w:highlight w:val="none"/>
          <w:lang w:eastAsia="zh-CN"/>
        </w:rPr>
        <w:t>；</w:t>
      </w:r>
      <w:r>
        <w:rPr>
          <w:rFonts w:hint="eastAsia" w:ascii="宋体" w:hAnsi="宋体" w:eastAsia="宋体" w:cs="宋体"/>
          <w:color w:val="auto"/>
          <w:spacing w:val="-3"/>
          <w:sz w:val="24"/>
          <w:highlight w:val="none"/>
          <w:lang w:val="en-US" w:eastAsia="zh-CN"/>
        </w:rPr>
        <w:t>如造成损失的，应当承担赔偿责任。</w:t>
      </w:r>
    </w:p>
    <w:p w14:paraId="4B8D7C3A">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十四、验收</w:t>
      </w:r>
    </w:p>
    <w:p w14:paraId="2280F806">
      <w:pPr>
        <w:keepNext w:val="0"/>
        <w:keepLines w:val="0"/>
        <w:pageBreakBefore w:val="0"/>
        <w:kinsoku/>
        <w:wordWrap/>
        <w:overflowPunct/>
        <w:topLinePunct w:val="0"/>
        <w:autoSpaceDE/>
        <w:autoSpaceDN/>
        <w:bidi w:val="0"/>
        <w:adjustRightInd/>
        <w:snapToGrid/>
        <w:spacing w:line="540" w:lineRule="exact"/>
        <w:ind w:left="0" w:leftChars="0" w:right="0" w:firstLine="475"/>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14.1甲方对乙方提交的产品或服务依据</w:t>
      </w:r>
      <w:r>
        <w:rPr>
          <w:rFonts w:hint="eastAsia" w:ascii="宋体" w:hAnsi="宋体" w:eastAsia="宋体" w:cs="宋体"/>
          <w:color w:val="auto"/>
          <w:sz w:val="24"/>
          <w:highlight w:val="none"/>
        </w:rPr>
        <w:t>招标文件上的项目需求要求、乙方响应文件及</w:t>
      </w:r>
      <w:r>
        <w:rPr>
          <w:rFonts w:hint="eastAsia" w:ascii="宋体" w:hAnsi="宋体" w:eastAsia="宋体" w:cs="宋体"/>
          <w:color w:val="auto"/>
          <w:spacing w:val="-3"/>
          <w:sz w:val="24"/>
          <w:highlight w:val="none"/>
        </w:rPr>
        <w:t>国家有关质量标准进行验收。</w:t>
      </w:r>
    </w:p>
    <w:p w14:paraId="6A51B1C0">
      <w:pPr>
        <w:keepNext w:val="0"/>
        <w:keepLines w:val="0"/>
        <w:pageBreakBefore w:val="0"/>
        <w:kinsoku/>
        <w:wordWrap/>
        <w:overflowPunct/>
        <w:topLinePunct w:val="0"/>
        <w:autoSpaceDE/>
        <w:autoSpaceDN/>
        <w:bidi w:val="0"/>
        <w:adjustRightInd/>
        <w:snapToGrid/>
        <w:spacing w:line="540" w:lineRule="exact"/>
        <w:ind w:left="0" w:leftChars="0" w:right="0" w:firstLine="497"/>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14.2乙方交货前应对产品或服务作出全面检查和对验收文件进行整理，并列出清单，</w:t>
      </w:r>
      <w:r>
        <w:rPr>
          <w:rFonts w:hint="eastAsia" w:ascii="宋体" w:hAnsi="宋体" w:eastAsia="宋体" w:cs="宋体"/>
          <w:color w:val="auto"/>
          <w:sz w:val="24"/>
          <w:highlight w:val="none"/>
        </w:rPr>
        <w:t xml:space="preserve"> 作为甲方验收和使用的技术条件依据，检验的结</w:t>
      </w:r>
      <w:r>
        <w:rPr>
          <w:rFonts w:hint="eastAsia" w:ascii="宋体" w:hAnsi="宋体" w:eastAsia="宋体" w:cs="宋体"/>
          <w:color w:val="auto"/>
          <w:spacing w:val="-1"/>
          <w:sz w:val="24"/>
          <w:highlight w:val="none"/>
        </w:rPr>
        <w:t>果应随服务一起提交甲方。</w:t>
      </w:r>
    </w:p>
    <w:p w14:paraId="0E49D4F7">
      <w:pPr>
        <w:keepNext w:val="0"/>
        <w:keepLines w:val="0"/>
        <w:pageBreakBefore w:val="0"/>
        <w:kinsoku/>
        <w:wordWrap/>
        <w:overflowPunct/>
        <w:topLinePunct w:val="0"/>
        <w:autoSpaceDE/>
        <w:autoSpaceDN/>
        <w:bidi w:val="0"/>
        <w:adjustRightInd/>
        <w:snapToGrid/>
        <w:spacing w:line="540" w:lineRule="exact"/>
        <w:ind w:left="0" w:leftChars="0" w:right="0" w:firstLine="492"/>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14.3甲方对乙方提供的产品或服务在使用前，乙方需负责培训甲方的使用操作人员，并协助甲方一起试用，直到符合技术要求，甲方才做最终验收。</w:t>
      </w:r>
    </w:p>
    <w:p w14:paraId="39B26A1C">
      <w:pPr>
        <w:keepNext w:val="0"/>
        <w:keepLines w:val="0"/>
        <w:pageBreakBefore w:val="0"/>
        <w:kinsoku/>
        <w:wordWrap/>
        <w:overflowPunct/>
        <w:topLinePunct w:val="0"/>
        <w:autoSpaceDE/>
        <w:autoSpaceDN/>
        <w:bidi w:val="0"/>
        <w:adjustRightInd/>
        <w:snapToGrid/>
        <w:spacing w:line="540" w:lineRule="exact"/>
        <w:ind w:left="0" w:leftChars="0" w:right="0" w:firstLine="494"/>
        <w:textAlignment w:val="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14.4 对技术复杂的产品或服务，甲方</w:t>
      </w:r>
      <w:r>
        <w:rPr>
          <w:rFonts w:hint="eastAsia" w:ascii="宋体" w:hAnsi="宋体" w:eastAsia="宋体" w:cs="宋体"/>
          <w:color w:val="auto"/>
          <w:spacing w:val="1"/>
          <w:sz w:val="24"/>
          <w:highlight w:val="none"/>
        </w:rPr>
        <w:t>可请国家认可的专业检测机构参与初步验收及最</w:t>
      </w:r>
      <w:r>
        <w:rPr>
          <w:rFonts w:hint="eastAsia" w:ascii="宋体" w:hAnsi="宋体" w:eastAsia="宋体" w:cs="宋体"/>
          <w:color w:val="auto"/>
          <w:spacing w:val="-1"/>
          <w:sz w:val="24"/>
          <w:highlight w:val="none"/>
        </w:rPr>
        <w:t>终验收，并由其出具质量检测报告</w:t>
      </w:r>
      <w:r>
        <w:rPr>
          <w:rFonts w:hint="eastAsia" w:ascii="宋体" w:hAnsi="宋体" w:eastAsia="宋体" w:cs="宋体"/>
          <w:color w:val="auto"/>
          <w:spacing w:val="-1"/>
          <w:sz w:val="24"/>
          <w:highlight w:val="none"/>
          <w:lang w:eastAsia="zh-CN"/>
        </w:rPr>
        <w:t>，</w:t>
      </w:r>
      <w:r>
        <w:rPr>
          <w:rFonts w:hint="eastAsia" w:ascii="宋体" w:hAnsi="宋体" w:eastAsia="宋体" w:cs="宋体"/>
          <w:color w:val="auto"/>
          <w:spacing w:val="-1"/>
          <w:sz w:val="24"/>
          <w:highlight w:val="none"/>
          <w:lang w:val="en-US" w:eastAsia="zh-CN"/>
        </w:rPr>
        <w:t>一切费用均由乙方自行承担</w:t>
      </w:r>
      <w:r>
        <w:rPr>
          <w:rFonts w:hint="eastAsia" w:ascii="宋体" w:hAnsi="宋体" w:eastAsia="宋体" w:cs="宋体"/>
          <w:color w:val="auto"/>
          <w:spacing w:val="-1"/>
          <w:sz w:val="24"/>
          <w:highlight w:val="none"/>
        </w:rPr>
        <w:t>。</w:t>
      </w:r>
    </w:p>
    <w:p w14:paraId="41E0CE17">
      <w:pPr>
        <w:keepNext w:val="0"/>
        <w:keepLines w:val="0"/>
        <w:pageBreakBefore w:val="0"/>
        <w:kinsoku/>
        <w:wordWrap/>
        <w:overflowPunct/>
        <w:topLinePunct w:val="0"/>
        <w:autoSpaceDE/>
        <w:autoSpaceDN/>
        <w:bidi w:val="0"/>
        <w:adjustRightInd/>
        <w:snapToGrid/>
        <w:spacing w:line="540" w:lineRule="exact"/>
        <w:ind w:left="0" w:leftChars="0" w:right="0" w:firstLine="490"/>
        <w:textAlignment w:val="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14.5 验收时乙方必须在现场，验收完毕后作</w:t>
      </w:r>
      <w:r>
        <w:rPr>
          <w:rFonts w:hint="eastAsia" w:ascii="宋体" w:hAnsi="宋体" w:eastAsia="宋体" w:cs="宋体"/>
          <w:color w:val="auto"/>
          <w:spacing w:val="1"/>
          <w:sz w:val="24"/>
          <w:highlight w:val="none"/>
        </w:rPr>
        <w:t>出验收结果报告；采购文件规定以外的验</w:t>
      </w:r>
      <w:r>
        <w:rPr>
          <w:rFonts w:hint="eastAsia" w:ascii="宋体" w:hAnsi="宋体" w:eastAsia="宋体" w:cs="宋体"/>
          <w:color w:val="auto"/>
          <w:spacing w:val="-2"/>
          <w:sz w:val="24"/>
          <w:highlight w:val="none"/>
        </w:rPr>
        <w:t>收费用由甲乙双方协商解决。</w:t>
      </w:r>
    </w:p>
    <w:p w14:paraId="37D1A2F2">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十五、合同内容的交付</w:t>
      </w:r>
    </w:p>
    <w:p w14:paraId="2AC15ED9">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15.1乙方应保证合同标的安全运达甲方指定地点。</w:t>
      </w:r>
    </w:p>
    <w:p w14:paraId="269B6FFD">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15.2  使用说明书、质量检验证明书一并提</w:t>
      </w:r>
      <w:r>
        <w:rPr>
          <w:rFonts w:hint="eastAsia" w:ascii="宋体" w:hAnsi="宋体" w:eastAsia="宋体" w:cs="宋体"/>
          <w:color w:val="auto"/>
          <w:spacing w:val="-2"/>
          <w:sz w:val="24"/>
          <w:highlight w:val="none"/>
        </w:rPr>
        <w:t>交甲方。</w:t>
      </w:r>
    </w:p>
    <w:p w14:paraId="0B91CFDC">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15.3乙方在合同标的交付甲方48小时前书面通知甲方准备接收。</w:t>
      </w:r>
    </w:p>
    <w:p w14:paraId="794B2540">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15.4  合同标的在交付甲方前发生的风险均由乙方负</w:t>
      </w:r>
      <w:r>
        <w:rPr>
          <w:rFonts w:hint="eastAsia" w:ascii="宋体" w:hAnsi="宋体" w:eastAsia="宋体" w:cs="宋体"/>
          <w:color w:val="auto"/>
          <w:spacing w:val="-2"/>
          <w:sz w:val="24"/>
          <w:highlight w:val="none"/>
        </w:rPr>
        <w:t>责。</w:t>
      </w:r>
    </w:p>
    <w:p w14:paraId="52E88C3C">
      <w:pPr>
        <w:keepNext w:val="0"/>
        <w:keepLines w:val="0"/>
        <w:pageBreakBefore w:val="0"/>
        <w:kinsoku/>
        <w:wordWrap/>
        <w:overflowPunct/>
        <w:topLinePunct w:val="0"/>
        <w:autoSpaceDE/>
        <w:autoSpaceDN/>
        <w:bidi w:val="0"/>
        <w:adjustRightInd/>
        <w:snapToGrid/>
        <w:spacing w:line="540" w:lineRule="exact"/>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15.5  合同标的在规定的交付期限内由乙方送达甲方指定的地点视为交付，乙方同时需书面</w:t>
      </w:r>
      <w:r>
        <w:rPr>
          <w:rFonts w:hint="eastAsia" w:ascii="宋体" w:hAnsi="宋体" w:eastAsia="宋体" w:cs="宋体"/>
          <w:color w:val="auto"/>
          <w:spacing w:val="-2"/>
          <w:sz w:val="24"/>
          <w:highlight w:val="none"/>
        </w:rPr>
        <w:t>通知甲方已送达。</w:t>
      </w:r>
    </w:p>
    <w:p w14:paraId="3472E511">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十六、违约责任</w:t>
      </w:r>
    </w:p>
    <w:p w14:paraId="3944FE9F">
      <w:pPr>
        <w:keepNext w:val="0"/>
        <w:keepLines w:val="0"/>
        <w:pageBreakBefore w:val="0"/>
        <w:kinsoku/>
        <w:wordWrap/>
        <w:overflowPunct/>
        <w:topLinePunct w:val="0"/>
        <w:autoSpaceDE/>
        <w:autoSpaceDN/>
        <w:bidi w:val="0"/>
        <w:adjustRightInd/>
        <w:snapToGrid/>
        <w:spacing w:line="540" w:lineRule="exact"/>
        <w:ind w:left="0" w:leftChars="0" w:right="0" w:firstLine="465"/>
        <w:textAlignment w:val="auto"/>
        <w:rPr>
          <w:rFonts w:hint="eastAsia" w:ascii="宋体" w:hAnsi="宋体" w:eastAsia="宋体" w:cs="宋体"/>
          <w:color w:val="auto"/>
          <w:sz w:val="24"/>
          <w:highlight w:val="none"/>
        </w:rPr>
      </w:pPr>
      <w:r>
        <w:rPr>
          <w:rFonts w:hint="eastAsia" w:ascii="宋体" w:hAnsi="宋体" w:eastAsia="宋体" w:cs="宋体"/>
          <w:color w:val="auto"/>
          <w:spacing w:val="-5"/>
          <w:sz w:val="24"/>
          <w:szCs w:val="24"/>
          <w:highlight w:val="none"/>
        </w:rPr>
        <w:t>16.1乙方逾期交付合同约定成果的，乙方应按合同总额每日</w:t>
      </w:r>
      <w:r>
        <w:rPr>
          <w:rFonts w:hint="eastAsia" w:ascii="宋体" w:hAnsi="宋体" w:eastAsia="宋体" w:cs="宋体"/>
          <w:color w:val="auto"/>
          <w:spacing w:val="-5"/>
          <w:sz w:val="24"/>
          <w:szCs w:val="24"/>
          <w:highlight w:val="none"/>
          <w:u w:val="single"/>
        </w:rPr>
        <w:t>6‰</w:t>
      </w:r>
      <w:r>
        <w:rPr>
          <w:rFonts w:hint="eastAsia" w:ascii="宋体" w:hAnsi="宋体" w:eastAsia="宋体" w:cs="宋体"/>
          <w:color w:val="auto"/>
          <w:spacing w:val="-5"/>
          <w:sz w:val="24"/>
          <w:szCs w:val="24"/>
          <w:highlight w:val="none"/>
        </w:rPr>
        <w:t>向甲方支付违约金，由甲方从待付合同款中扣除。逾期超过约定日期20 个工作日不能交付的，甲方可解除本合同。</w:t>
      </w:r>
      <w:r>
        <w:rPr>
          <w:rFonts w:hint="eastAsia" w:ascii="宋体" w:hAnsi="宋体" w:eastAsia="宋体" w:cs="宋体"/>
          <w:color w:val="auto"/>
          <w:spacing w:val="-3"/>
          <w:sz w:val="24"/>
          <w:szCs w:val="24"/>
          <w:highlight w:val="none"/>
        </w:rPr>
        <w:t>乙方因逾期交付导致甲方解除合同或违反本合同任一约定的，乙方应向甲方支付合同总额</w:t>
      </w:r>
      <w:r>
        <w:rPr>
          <w:rFonts w:hint="eastAsia" w:ascii="宋体" w:hAnsi="宋体" w:eastAsia="宋体" w:cs="宋体"/>
          <w:color w:val="auto"/>
          <w:spacing w:val="-3"/>
          <w:sz w:val="24"/>
          <w:szCs w:val="24"/>
          <w:highlight w:val="none"/>
          <w:u w:val="single"/>
        </w:rPr>
        <w:t>20%</w:t>
      </w:r>
      <w:r>
        <w:rPr>
          <w:rFonts w:hint="eastAsia" w:ascii="宋体" w:hAnsi="宋体" w:eastAsia="宋体" w:cs="宋体"/>
          <w:color w:val="auto"/>
          <w:spacing w:val="-3"/>
          <w:sz w:val="24"/>
          <w:szCs w:val="24"/>
          <w:highlight w:val="none"/>
        </w:rPr>
        <w:t>的违约金</w:t>
      </w:r>
      <w:r>
        <w:rPr>
          <w:rFonts w:hint="eastAsia" w:ascii="宋体" w:hAnsi="宋体" w:eastAsia="宋体" w:cs="宋体"/>
          <w:color w:val="auto"/>
          <w:spacing w:val="1"/>
          <w:sz w:val="24"/>
          <w:highlight w:val="none"/>
        </w:rPr>
        <w:t>并赔偿由此造成的一切损失，该损失包括但不限于诉讼费、误工费、差旅费、评估费、鉴定费、律师代理费等为实现债权而支付的其他相关费用。</w:t>
      </w:r>
    </w:p>
    <w:p w14:paraId="60308B1E">
      <w:pPr>
        <w:keepNext w:val="0"/>
        <w:keepLines w:val="0"/>
        <w:pageBreakBefore w:val="0"/>
        <w:kinsoku/>
        <w:wordWrap/>
        <w:overflowPunct/>
        <w:topLinePunct w:val="0"/>
        <w:autoSpaceDE/>
        <w:autoSpaceDN/>
        <w:bidi w:val="0"/>
        <w:adjustRightInd/>
        <w:snapToGrid/>
        <w:spacing w:line="540" w:lineRule="exact"/>
        <w:ind w:left="0" w:leftChars="0" w:right="0" w:firstLine="46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16.2  乙方所交付的成果不符合甲方要求的，乙方必须限期整改直至通过甲方验收，期间所</w:t>
      </w:r>
      <w:r>
        <w:rPr>
          <w:rFonts w:hint="eastAsia" w:ascii="宋体" w:hAnsi="宋体" w:eastAsia="宋体" w:cs="宋体"/>
          <w:color w:val="auto"/>
          <w:spacing w:val="-2"/>
          <w:sz w:val="24"/>
          <w:highlight w:val="none"/>
        </w:rPr>
        <w:t>发生的一切费用均由乙方承担。由于整改原因导致逾期交付成果的，按乙方逾期</w:t>
      </w:r>
      <w:r>
        <w:rPr>
          <w:rFonts w:hint="eastAsia" w:ascii="宋体" w:hAnsi="宋体" w:eastAsia="宋体" w:cs="宋体"/>
          <w:color w:val="auto"/>
          <w:spacing w:val="-3"/>
          <w:sz w:val="24"/>
          <w:highlight w:val="none"/>
        </w:rPr>
        <w:t>交付处理。</w:t>
      </w:r>
      <w:r>
        <w:rPr>
          <w:rFonts w:hint="eastAsia" w:ascii="宋体" w:hAnsi="宋体" w:eastAsia="宋体" w:cs="宋体"/>
          <w:color w:val="auto"/>
          <w:spacing w:val="1"/>
          <w:sz w:val="24"/>
          <w:highlight w:val="none"/>
        </w:rPr>
        <w:t>乙方拒绝整改的，甲方可单方面解除合同，乙方向甲方支付合同总额20%的违约金并退还</w:t>
      </w:r>
      <w:r>
        <w:rPr>
          <w:rFonts w:hint="eastAsia" w:ascii="宋体" w:hAnsi="宋体" w:eastAsia="宋体" w:cs="宋体"/>
          <w:color w:val="auto"/>
          <w:spacing w:val="-1"/>
          <w:sz w:val="24"/>
          <w:highlight w:val="none"/>
        </w:rPr>
        <w:t>甲方支付的合同价款，</w:t>
      </w:r>
      <w:r>
        <w:rPr>
          <w:rFonts w:hint="eastAsia" w:ascii="宋体" w:hAnsi="宋体" w:eastAsia="宋体" w:cs="宋体"/>
          <w:color w:val="auto"/>
          <w:spacing w:val="1"/>
          <w:sz w:val="24"/>
          <w:highlight w:val="none"/>
          <w:lang w:val="en-US" w:eastAsia="zh-CN"/>
        </w:rPr>
        <w:t>同时</w:t>
      </w:r>
      <w:r>
        <w:rPr>
          <w:rFonts w:hint="eastAsia" w:ascii="宋体" w:hAnsi="宋体" w:eastAsia="宋体" w:cs="宋体"/>
          <w:color w:val="auto"/>
          <w:spacing w:val="1"/>
          <w:sz w:val="24"/>
          <w:highlight w:val="none"/>
        </w:rPr>
        <w:t>赔偿由此造成的一切损失，该损失包括但不限于诉讼费、误工费、差旅费、评估费、鉴定费、律师代理费等为实现债权而支付的其他相关费用。</w:t>
      </w:r>
    </w:p>
    <w:p w14:paraId="29A86239">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十七、不可抗力事件处理</w:t>
      </w:r>
    </w:p>
    <w:p w14:paraId="14918B92">
      <w:pPr>
        <w:keepNext w:val="0"/>
        <w:keepLines w:val="0"/>
        <w:pageBreakBefore w:val="0"/>
        <w:kinsoku/>
        <w:wordWrap/>
        <w:overflowPunct/>
        <w:topLinePunct w:val="0"/>
        <w:autoSpaceDE/>
        <w:autoSpaceDN/>
        <w:bidi w:val="0"/>
        <w:adjustRightInd/>
        <w:snapToGrid/>
        <w:spacing w:line="540" w:lineRule="exact"/>
        <w:ind w:left="0" w:leftChars="0" w:right="0" w:firstLine="49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17.1  在合同有效期内，任何一方因不可抗力事件导致不能履行合同，则合同履行期延</w:t>
      </w:r>
      <w:r>
        <w:rPr>
          <w:rFonts w:hint="eastAsia" w:ascii="宋体" w:hAnsi="宋体" w:eastAsia="宋体" w:cs="宋体"/>
          <w:color w:val="auto"/>
          <w:spacing w:val="-1"/>
          <w:sz w:val="24"/>
          <w:highlight w:val="none"/>
        </w:rPr>
        <w:t>长，其延长期与不可抗力影响期相同。</w:t>
      </w:r>
    </w:p>
    <w:p w14:paraId="2F9623C4">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17.2  不可抗力事件发生后，应立即通知对方，并寄送有关权威机构出具的证明。</w:t>
      </w:r>
    </w:p>
    <w:p w14:paraId="72273AEB">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1"/>
          <w:sz w:val="24"/>
          <w:highlight w:val="none"/>
        </w:rPr>
        <w:t>17.3 不可抗力事件延续</w:t>
      </w:r>
      <w:r>
        <w:rPr>
          <w:rFonts w:hint="eastAsia" w:ascii="宋体" w:hAnsi="宋体" w:eastAsia="宋体" w:cs="宋体"/>
          <w:color w:val="auto"/>
          <w:spacing w:val="-1"/>
          <w:sz w:val="24"/>
          <w:highlight w:val="none"/>
          <w:lang w:val="en-US" w:eastAsia="zh-CN"/>
        </w:rPr>
        <w:t>3</w:t>
      </w:r>
      <w:r>
        <w:rPr>
          <w:rFonts w:hint="eastAsia" w:ascii="宋体" w:hAnsi="宋体" w:eastAsia="宋体" w:cs="宋体"/>
          <w:color w:val="auto"/>
          <w:spacing w:val="-1"/>
          <w:sz w:val="24"/>
          <w:highlight w:val="none"/>
        </w:rPr>
        <w:t>0 天以上，双方应通过</w:t>
      </w:r>
      <w:r>
        <w:rPr>
          <w:rFonts w:hint="eastAsia" w:ascii="宋体" w:hAnsi="宋体" w:eastAsia="宋体" w:cs="宋体"/>
          <w:color w:val="auto"/>
          <w:spacing w:val="-2"/>
          <w:sz w:val="24"/>
          <w:highlight w:val="none"/>
        </w:rPr>
        <w:t>友好协商，确定是否继续履行合同。</w:t>
      </w:r>
    </w:p>
    <w:p w14:paraId="2810EAC1">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十八、争议解决</w:t>
      </w:r>
    </w:p>
    <w:p w14:paraId="3080AFF4">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18.1  双方在执行合同中所发生的一切争议，应通过协商解决。如协商不成，任何一方均可</w:t>
      </w:r>
      <w:r>
        <w:rPr>
          <w:rFonts w:hint="eastAsia" w:ascii="宋体" w:hAnsi="宋体" w:eastAsia="宋体" w:cs="宋体"/>
          <w:color w:val="auto"/>
          <w:spacing w:val="-3"/>
          <w:sz w:val="24"/>
          <w:highlight w:val="none"/>
        </w:rPr>
        <w:t>向连云港市赣榆区人民法院提起诉讼。</w:t>
      </w:r>
    </w:p>
    <w:p w14:paraId="6EC1ED94">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b/>
          <w:color w:val="auto"/>
          <w:sz w:val="24"/>
          <w:highlight w:val="none"/>
        </w:rPr>
      </w:pPr>
      <w:r>
        <w:rPr>
          <w:rFonts w:hint="eastAsia" w:ascii="宋体" w:hAnsi="宋体" w:eastAsia="宋体" w:cs="宋体"/>
          <w:b/>
          <w:bCs/>
          <w:color w:val="auto"/>
          <w:spacing w:val="-3"/>
          <w:sz w:val="24"/>
          <w:highlight w:val="none"/>
        </w:rPr>
        <w:t>十九、合同生效及其他</w:t>
      </w:r>
    </w:p>
    <w:p w14:paraId="0755ED10">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19.1本合同经双方法定代表人或委托代理人签字并加盖单位公章后生效。</w:t>
      </w:r>
    </w:p>
    <w:p w14:paraId="3727E860">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19.2事先未经对方书面同意，一方不得将其在本合同中的权利或义务全部或部分转让给任何第三方。</w:t>
      </w:r>
    </w:p>
    <w:p w14:paraId="0573CAEC">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19.3本合同未尽事宜，遵照《中华人民共和国民法典》有关条文执行。</w:t>
      </w:r>
    </w:p>
    <w:p w14:paraId="34AC6A99">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19.4乙方及乙方员工应严格保守甲方的商业秘密，甲方及甲方员工也应严格保守乙方的商业秘密，保密期为一年。甲乙双方未经对方书面同意不得向任何第三方泄露对方所提供的相关信息。任何一方对所获知的对方未向社会公开的所有信息资料、技术情况和商业秘密负有保密义务，未经双方书面许可，任何一方不得将其泄露给第三方。</w:t>
      </w:r>
    </w:p>
    <w:p w14:paraId="2E6DE361">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p>
    <w:p w14:paraId="4A1B2F11">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p>
    <w:p w14:paraId="07D5037A">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19.7本合同各条款相互制约，不可断章取义。</w:t>
      </w:r>
    </w:p>
    <w:p w14:paraId="5210C84F">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19.8本合同附件或补充协议为本合同不可分割的组成部分。</w:t>
      </w:r>
    </w:p>
    <w:p w14:paraId="341CFC3D">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p>
    <w:p w14:paraId="0BC5C3D1">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p>
    <w:p w14:paraId="6DC5849D">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p>
    <w:p w14:paraId="6F4300AF">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19.12任何一方在执行本合同或其附件的任何条款时，或在行使与此有关的任何权利时的任何失败均不得被视为构成该方放弃执行该条款或其他条款或放弃行使该权利或其他权利。</w:t>
      </w:r>
    </w:p>
    <w:p w14:paraId="081454AF">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19.13《反商业贿赂协议》作为本合同的补充协议，与本合同具有同等法律效力。</w:t>
      </w:r>
    </w:p>
    <w:p w14:paraId="2F15154D">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19.14本合同正本壹式陆份，甲方和乙方各持叁份，均具有同等法律效力。</w:t>
      </w:r>
    </w:p>
    <w:p w14:paraId="4D00DB5D">
      <w:pPr>
        <w:pStyle w:val="26"/>
        <w:keepNext w:val="0"/>
        <w:keepLines w:val="0"/>
        <w:pageBreakBefore w:val="0"/>
        <w:kinsoku/>
        <w:wordWrap/>
        <w:overflowPunct/>
        <w:topLinePunct w:val="0"/>
        <w:autoSpaceDE/>
        <w:autoSpaceDN/>
        <w:bidi w:val="0"/>
        <w:adjustRightInd/>
        <w:snapToGrid/>
        <w:spacing w:line="540" w:lineRule="exact"/>
        <w:ind w:left="0" w:leftChars="0" w:righ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19.15自政府采购合同签订之日起2个工作日内，将政府采购合同在指定的媒体上公告。</w:t>
      </w:r>
    </w:p>
    <w:p w14:paraId="4817CA2B">
      <w:pPr>
        <w:pStyle w:val="13"/>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highlight w:val="none"/>
        </w:rPr>
      </w:pPr>
    </w:p>
    <w:p w14:paraId="12E3218A">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pacing w:val="-12"/>
          <w:sz w:val="24"/>
          <w:highlight w:val="none"/>
        </w:rPr>
      </w:pPr>
    </w:p>
    <w:p w14:paraId="0ED67530">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12"/>
          <w:sz w:val="24"/>
          <w:highlight w:val="none"/>
        </w:rPr>
        <w:t>甲方：                                             乙方：</w:t>
      </w:r>
    </w:p>
    <w:p w14:paraId="3302362D">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地址：                                       地址：</w:t>
      </w:r>
    </w:p>
    <w:p w14:paraId="6B0373B8">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w:t>
      </w:r>
      <w:r>
        <w:rPr>
          <w:rFonts w:hint="eastAsia" w:ascii="宋体" w:hAnsi="宋体" w:eastAsia="宋体" w:cs="宋体"/>
          <w:color w:val="auto"/>
          <w:spacing w:val="-1"/>
          <w:sz w:val="24"/>
          <w:highlight w:val="none"/>
        </w:rPr>
        <w:t xml:space="preserve">      法定代表人：</w:t>
      </w:r>
    </w:p>
    <w:p w14:paraId="0F77F6EC">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w:t>
      </w:r>
      <w:r>
        <w:rPr>
          <w:rFonts w:hint="eastAsia" w:ascii="宋体" w:hAnsi="宋体" w:eastAsia="宋体" w:cs="宋体"/>
          <w:color w:val="auto"/>
          <w:spacing w:val="-1"/>
          <w:sz w:val="24"/>
          <w:highlight w:val="none"/>
        </w:rPr>
        <w:t xml:space="preserve">    委托代理人：</w:t>
      </w:r>
    </w:p>
    <w:p w14:paraId="45FEFCFD">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pacing w:val="-7"/>
          <w:sz w:val="24"/>
          <w:highlight w:val="none"/>
        </w:rPr>
        <w:t>电话：                                    电话：</w:t>
      </w:r>
    </w:p>
    <w:p w14:paraId="0D400F23">
      <w:pPr>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rPr>
          <w:rFonts w:hint="eastAsia" w:ascii="宋体" w:hAnsi="宋体" w:eastAsia="宋体" w:cs="宋体"/>
          <w:color w:val="auto"/>
          <w:spacing w:val="-1"/>
          <w:sz w:val="24"/>
          <w:highlight w:val="none"/>
        </w:rPr>
        <w:t xml:space="preserve">      传真：</w:t>
      </w:r>
    </w:p>
    <w:p w14:paraId="35125884">
      <w:pPr>
        <w:pStyle w:val="13"/>
        <w:keepNext w:val="0"/>
        <w:keepLines w:val="0"/>
        <w:pageBreakBefore w:val="0"/>
        <w:kinsoku/>
        <w:wordWrap/>
        <w:overflowPunct/>
        <w:topLinePunct w:val="0"/>
        <w:autoSpaceDE/>
        <w:autoSpaceDN/>
        <w:bidi w:val="0"/>
        <w:adjustRightInd/>
        <w:snapToGrid/>
        <w:spacing w:line="540" w:lineRule="exact"/>
        <w:ind w:left="0" w:leftChars="0" w:right="0"/>
        <w:textAlignment w:val="auto"/>
        <w:rPr>
          <w:rFonts w:hint="eastAsia" w:ascii="宋体" w:hAnsi="宋体" w:eastAsia="宋体" w:cs="宋体"/>
          <w:color w:val="auto"/>
          <w:highlight w:val="none"/>
        </w:rPr>
      </w:pPr>
    </w:p>
    <w:p w14:paraId="754C0B4F">
      <w:pPr>
        <w:keepNext w:val="0"/>
        <w:keepLines w:val="0"/>
        <w:pageBreakBefore w:val="0"/>
        <w:kinsoku/>
        <w:wordWrap/>
        <w:overflowPunct/>
        <w:topLinePunct w:val="0"/>
        <w:autoSpaceDE/>
        <w:autoSpaceDN/>
        <w:bidi w:val="0"/>
        <w:adjustRightInd/>
        <w:snapToGrid/>
        <w:spacing w:line="540" w:lineRule="exact"/>
        <w:ind w:left="0" w:leftChars="0" w:right="0" w:firstLine="4720" w:firstLineChars="20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签订日期：     </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 xml:space="preserve"> 年</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月</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日</w:t>
      </w:r>
    </w:p>
    <w:p w14:paraId="3E313ADA">
      <w:pPr>
        <w:keepNext w:val="0"/>
        <w:keepLines w:val="0"/>
        <w:pageBreakBefore w:val="0"/>
        <w:kinsoku/>
        <w:wordWrap/>
        <w:overflowPunct/>
        <w:topLinePunct w:val="0"/>
        <w:autoSpaceDE/>
        <w:autoSpaceDN/>
        <w:bidi w:val="0"/>
        <w:adjustRightInd/>
        <w:snapToGrid/>
        <w:spacing w:line="540" w:lineRule="exact"/>
        <w:ind w:left="0" w:leftChars="0" w:right="0"/>
        <w:jc w:val="righ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p>
    <w:p w14:paraId="2C269B1D">
      <w:pPr>
        <w:keepNext w:val="0"/>
        <w:keepLines w:val="0"/>
        <w:pageBreakBefore w:val="0"/>
        <w:kinsoku/>
        <w:wordWrap/>
        <w:overflowPunct/>
        <w:topLinePunct w:val="0"/>
        <w:autoSpaceDE/>
        <w:autoSpaceDN/>
        <w:bidi w:val="0"/>
        <w:adjustRightInd/>
        <w:snapToGrid/>
        <w:spacing w:line="540" w:lineRule="exact"/>
        <w:ind w:left="0" w:leftChars="0" w:right="0"/>
        <w:jc w:val="right"/>
        <w:textAlignment w:val="auto"/>
        <w:rPr>
          <w:rFonts w:hint="eastAsia" w:ascii="宋体" w:hAnsi="宋体" w:eastAsia="宋体" w:cs="宋体"/>
          <w:color w:val="auto"/>
          <w:spacing w:val="-2"/>
          <w:sz w:val="24"/>
          <w:highlight w:val="none"/>
          <w:lang w:eastAsia="zh-CN"/>
        </w:rPr>
      </w:pPr>
      <w:r>
        <w:rPr>
          <w:rFonts w:hint="eastAsia" w:ascii="宋体" w:hAnsi="宋体" w:eastAsia="宋体" w:cs="宋体"/>
          <w:color w:val="auto"/>
          <w:sz w:val="24"/>
          <w:highlight w:val="none"/>
        </w:rPr>
        <w:t>签订地点：</w:t>
      </w:r>
      <w:r>
        <w:rPr>
          <w:rFonts w:hint="eastAsia" w:ascii="宋体" w:hAnsi="宋体" w:eastAsia="宋体" w:cs="宋体"/>
          <w:color w:val="auto"/>
          <w:sz w:val="24"/>
          <w:highlight w:val="none"/>
          <w:lang w:eastAsia="zh-CN"/>
        </w:rPr>
        <w:t>连云港市赣榆区司法局</w:t>
      </w:r>
    </w:p>
    <w:p w14:paraId="6373A157">
      <w:pPr>
        <w:keepNext w:val="0"/>
        <w:keepLines w:val="0"/>
        <w:pageBreakBefore w:val="0"/>
        <w:widowControl w:val="0"/>
        <w:kinsoku/>
        <w:wordWrap/>
        <w:overflowPunct/>
        <w:topLinePunct w:val="0"/>
        <w:autoSpaceDE/>
        <w:autoSpaceDN/>
        <w:bidi w:val="0"/>
        <w:adjustRightInd w:val="0"/>
        <w:snapToGrid w:val="0"/>
        <w:spacing w:line="540" w:lineRule="exact"/>
        <w:jc w:val="both"/>
        <w:textAlignment w:val="auto"/>
        <w:outlineLvl w:val="3"/>
        <w:rPr>
          <w:rFonts w:hint="eastAsia" w:ascii="宋体" w:hAnsi="宋体" w:eastAsia="宋体" w:cs="宋体"/>
          <w:b/>
          <w:color w:val="auto"/>
          <w:sz w:val="32"/>
          <w:szCs w:val="32"/>
          <w:highlight w:val="none"/>
        </w:rPr>
      </w:pPr>
    </w:p>
    <w:p w14:paraId="4F281E57">
      <w:pPr>
        <w:keepNext w:val="0"/>
        <w:keepLines w:val="0"/>
        <w:pageBreakBefore w:val="0"/>
        <w:widowControl w:val="0"/>
        <w:kinsoku/>
        <w:wordWrap/>
        <w:overflowPunct/>
        <w:topLinePunct w:val="0"/>
        <w:autoSpaceDE/>
        <w:autoSpaceDN/>
        <w:bidi w:val="0"/>
        <w:adjustRightInd w:val="0"/>
        <w:snapToGrid w:val="0"/>
        <w:spacing w:line="520" w:lineRule="exact"/>
        <w:ind w:firstLine="643" w:firstLineChars="200"/>
        <w:jc w:val="center"/>
        <w:textAlignment w:val="auto"/>
        <w:outlineLvl w:val="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反 商 业 贿 赂 协 议</w:t>
      </w:r>
    </w:p>
    <w:p w14:paraId="0E58FDC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center"/>
        <w:textAlignment w:val="auto"/>
        <w:outlineLvl w:val="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协议编号：</w:t>
      </w:r>
    </w:p>
    <w:p w14:paraId="5E11DAC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 </w:t>
      </w:r>
      <w:r>
        <w:rPr>
          <w:rFonts w:hint="eastAsia" w:ascii="宋体" w:hAnsi="宋体" w:eastAsia="宋体" w:cs="宋体"/>
          <w:b/>
          <w:bCs/>
          <w:color w:val="auto"/>
          <w:sz w:val="24"/>
          <w:highlight w:val="none"/>
          <w:lang w:eastAsia="zh-CN"/>
        </w:rPr>
        <w:t>连云港市赣榆区司法局</w:t>
      </w:r>
    </w:p>
    <w:p w14:paraId="0C271FF5">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p>
    <w:p w14:paraId="74D0E30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了规范甲、乙双方业务合作，杜绝业务活动（包括但不限于商业谈判、招投标、报价、签约、履约等）中商业贿赂及腐败行为发生，保护双方合法权益，经甲、乙双方协商同意签署本反商业贿赂协议，并确保在业务活动中切实履行。</w:t>
      </w:r>
    </w:p>
    <w:p w14:paraId="27640836">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一、乙方不得进行以下商业贿赂行为：</w:t>
      </w:r>
    </w:p>
    <w:p w14:paraId="5308EAB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向甲方或者甲方代理人、代表、职员提供礼品、礼金、购物卡券、有价证券、好处费、感谢费等现金和实物。</w:t>
      </w:r>
    </w:p>
    <w:p w14:paraId="0C1A10E9">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为甲方或者甲方代理人、代表、职员报销应由甲方或者个人承担的费用。</w:t>
      </w:r>
    </w:p>
    <w:p w14:paraId="78CBA0E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为甲方代理人、代表、职员提供可能影响公正执行业务活动的宴请、健身、娱乐、培训等高消费活动。</w:t>
      </w:r>
    </w:p>
    <w:p w14:paraId="3B106474">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为甲方代理人、代表、职员装修住房、婚丧嫁娶、配偶子女的工作安排、出国（境）、旅游、借款、长期使用车辆等活动提供方便，或者提供给付财物以外的其他利益。</w:t>
      </w:r>
    </w:p>
    <w:p w14:paraId="6E2010C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接受甲方代理人、代表、职员的商业贿赂。</w:t>
      </w:r>
    </w:p>
    <w:p w14:paraId="7E938816">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法律法规规定的其他商业贿赂行为等。</w:t>
      </w:r>
    </w:p>
    <w:p w14:paraId="527CD816">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二、甲方致力于维护商业行为的诚信度，反对商业贿赂，乙方明确知道甲方代理人、代表、职员不得进行以下行为：</w:t>
      </w:r>
    </w:p>
    <w:p w14:paraId="451B857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向乙方索要或接受回扣、礼品、礼金、购物卡券、有价证券和好处费、感谢费等现金和实物。</w:t>
      </w:r>
    </w:p>
    <w:p w14:paraId="6D99E51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在乙方报销任何应由甲方或个人承担的费用。</w:t>
      </w:r>
    </w:p>
    <w:p w14:paraId="1B7AF046">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要求、暗示和接受乙方为个人装修住房、婚丧嫁娶、配偶子女的工作安排以及出国（境）、旅游、借款、长期使用车辆等活动提供方便。或者要求和接受乙方提供给付财物以外的其他利益。</w:t>
      </w:r>
    </w:p>
    <w:p w14:paraId="29941447">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参加有可能影响公正执行业务活动的宴请、健身、娱乐、培训等高消费活动。</w:t>
      </w:r>
    </w:p>
    <w:p w14:paraId="221C5F62">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向乙方介绍、推荐同甲方合作项目有关的设备采购、材料供应、工程分包、劳务等经济活动。</w:t>
      </w:r>
    </w:p>
    <w:p w14:paraId="0B6C57F7">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甲方代理人、代表、职员的配偶、子女、其他亲属参与同甲方合作项目有关的经济活动。</w:t>
      </w:r>
    </w:p>
    <w:p w14:paraId="1D350EAD">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7、利用任何方式对提</w:t>
      </w:r>
      <w:r>
        <w:rPr>
          <w:rFonts w:hint="eastAsia" w:ascii="宋体" w:hAnsi="宋体" w:eastAsia="宋体" w:cs="宋体"/>
          <w:color w:val="auto"/>
          <w:sz w:val="24"/>
          <w:highlight w:val="none"/>
          <w:lang w:val="en-US" w:eastAsia="zh-CN"/>
        </w:rPr>
        <w:t>出</w:t>
      </w:r>
      <w:r>
        <w:rPr>
          <w:rFonts w:hint="eastAsia" w:ascii="宋体" w:hAnsi="宋体" w:eastAsia="宋体" w:cs="宋体"/>
          <w:color w:val="auto"/>
          <w:sz w:val="24"/>
          <w:highlight w:val="none"/>
        </w:rPr>
        <w:t>意见和投诉的合作伙伴进行打击报复。</w:t>
      </w:r>
    </w:p>
    <w:p w14:paraId="5D904B4B">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8、私自利用职权或影响力使特定客户、供应商、经销商、施工单位等合作对象得到特殊待遇。</w:t>
      </w:r>
    </w:p>
    <w:p w14:paraId="2A9EB5E1">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三、乙方对于甲方代理人、代表、职员的商业贿赂及腐败行为负有及时如实呈报的义务。</w:t>
      </w:r>
    </w:p>
    <w:p w14:paraId="0786A463">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对于乙方实名呈报的甲方人员违反本协议约定的情形，甲方应对呈报人的资料严格保密，并对呈报事项及时进行调查，根据调查情况进行处理。</w:t>
      </w:r>
    </w:p>
    <w:p w14:paraId="1E681DE7">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呈报邮箱：可以直接向甲方纪检组进行投诉举报，并分别抄送甲方和甲方局长；或者直接向甲方局长投诉举报。</w:t>
      </w:r>
    </w:p>
    <w:p w14:paraId="0E8F338F">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四、违约责任</w:t>
      </w:r>
    </w:p>
    <w:p w14:paraId="52971D7B">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p>
    <w:p w14:paraId="19782014">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甲方员工有本协议第二条约定的行为的，一经查实，甲方将根据内部管理规定给予严肃处理；涉嫌犯罪的，将依法提请司法机关追究刑事责任。</w:t>
      </w:r>
    </w:p>
    <w:p w14:paraId="4995D4D8">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五、其他</w:t>
      </w:r>
    </w:p>
    <w:p w14:paraId="3025DDD3">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本协议条款与甲、乙双方签署的其他合同、协议、意向书等内容不一致的，以本协议条款为准。</w:t>
      </w:r>
    </w:p>
    <w:p w14:paraId="4428A78F">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本协议适用中华人民共和国法律。凡因本协议引起的或与本协议有关的一切争议，双方应友好协商解决，协商不成的，任何一方均可将争议提交连云港市赣榆区人民法院裁决。</w:t>
      </w:r>
    </w:p>
    <w:p w14:paraId="410CEAA9">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本协议一经双方订立即生效，至甲、乙双方业务合作终止之日失效。</w:t>
      </w:r>
    </w:p>
    <w:p w14:paraId="21C7F4CD">
      <w:pPr>
        <w:keepNext w:val="0"/>
        <w:keepLines w:val="0"/>
        <w:pageBreakBefore w:val="0"/>
        <w:widowControl w:val="0"/>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本协议一式肆份，甲方执叁份，乙方执壹份。</w:t>
      </w:r>
    </w:p>
    <w:p w14:paraId="17FE2994">
      <w:pPr>
        <w:keepNext w:val="0"/>
        <w:keepLines w:val="0"/>
        <w:pageBreakBefore w:val="0"/>
        <w:widowControl w:val="0"/>
        <w:tabs>
          <w:tab w:val="left" w:pos="1200"/>
        </w:tabs>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p>
    <w:p w14:paraId="79699D13">
      <w:pPr>
        <w:keepNext w:val="0"/>
        <w:keepLines w:val="0"/>
        <w:pageBreakBefore w:val="0"/>
        <w:widowControl w:val="0"/>
        <w:tabs>
          <w:tab w:val="left" w:pos="1200"/>
        </w:tabs>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p>
    <w:p w14:paraId="7ED54421">
      <w:pPr>
        <w:keepNext w:val="0"/>
        <w:keepLines w:val="0"/>
        <w:pageBreakBefore w:val="0"/>
        <w:widowControl w:val="0"/>
        <w:tabs>
          <w:tab w:val="left" w:pos="1200"/>
        </w:tabs>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甲方（单位盖章）：                    乙方（单位盖章）：</w:t>
      </w:r>
    </w:p>
    <w:p w14:paraId="3235EF49">
      <w:pPr>
        <w:keepNext w:val="0"/>
        <w:keepLines w:val="0"/>
        <w:pageBreakBefore w:val="0"/>
        <w:widowControl w:val="0"/>
        <w:tabs>
          <w:tab w:val="left" w:pos="1200"/>
        </w:tabs>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代表人签字：                          代表人签字：</w:t>
      </w:r>
    </w:p>
    <w:p w14:paraId="2D434164">
      <w:pPr>
        <w:keepNext w:val="0"/>
        <w:keepLines w:val="0"/>
        <w:pageBreakBefore w:val="0"/>
        <w:widowControl w:val="0"/>
        <w:tabs>
          <w:tab w:val="left" w:pos="1200"/>
        </w:tabs>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p>
    <w:p w14:paraId="3FE55E94">
      <w:pPr>
        <w:keepNext w:val="0"/>
        <w:keepLines w:val="0"/>
        <w:pageBreakBefore w:val="0"/>
        <w:widowControl w:val="0"/>
        <w:tabs>
          <w:tab w:val="left" w:pos="1200"/>
        </w:tabs>
        <w:kinsoku/>
        <w:wordWrap/>
        <w:overflowPunct/>
        <w:topLinePunct w:val="0"/>
        <w:autoSpaceDE/>
        <w:autoSpaceDN/>
        <w:bidi w:val="0"/>
        <w:adjustRightInd w:val="0"/>
        <w:snapToGrid w:val="0"/>
        <w:spacing w:line="540" w:lineRule="exact"/>
        <w:ind w:firstLine="480" w:firstLineChars="200"/>
        <w:textAlignment w:val="auto"/>
        <w:rPr>
          <w:rFonts w:hint="eastAsia" w:ascii="宋体" w:hAnsi="宋体" w:eastAsia="宋体" w:cs="宋体"/>
          <w:color w:val="auto"/>
          <w:sz w:val="24"/>
          <w:highlight w:val="none"/>
        </w:rPr>
      </w:pPr>
    </w:p>
    <w:p w14:paraId="067A1B2E">
      <w:pPr>
        <w:keepNext w:val="0"/>
        <w:keepLines w:val="0"/>
        <w:pageBreakBefore w:val="0"/>
        <w:widowControl w:val="0"/>
        <w:tabs>
          <w:tab w:val="left" w:pos="1200"/>
        </w:tabs>
        <w:kinsoku/>
        <w:wordWrap/>
        <w:overflowPunct/>
        <w:topLinePunct w:val="0"/>
        <w:autoSpaceDE/>
        <w:autoSpaceDN/>
        <w:bidi w:val="0"/>
        <w:adjustRightInd w:val="0"/>
        <w:snapToGrid w:val="0"/>
        <w:spacing w:line="540" w:lineRule="exact"/>
        <w:ind w:firstLine="3360" w:firstLineChars="140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24"/>
          <w:highlight w:val="none"/>
        </w:rPr>
        <w:t xml:space="preserve">                 年     月    日</w:t>
      </w:r>
    </w:p>
    <w:p w14:paraId="6EA28F90">
      <w:pPr>
        <w:pStyle w:val="13"/>
        <w:keepNext w:val="0"/>
        <w:keepLines w:val="0"/>
        <w:pageBreakBefore w:val="0"/>
        <w:widowControl w:val="0"/>
        <w:kinsoku/>
        <w:wordWrap/>
        <w:overflowPunct/>
        <w:topLinePunct w:val="0"/>
        <w:autoSpaceDE/>
        <w:autoSpaceDN/>
        <w:bidi w:val="0"/>
        <w:adjustRightInd w:val="0"/>
        <w:snapToGrid w:val="0"/>
        <w:spacing w:line="540" w:lineRule="exact"/>
        <w:textAlignment w:val="auto"/>
        <w:rPr>
          <w:rFonts w:hint="eastAsia" w:ascii="宋体" w:hAnsi="宋体" w:eastAsia="宋体" w:cs="宋体"/>
          <w:color w:val="auto"/>
          <w:highlight w:val="none"/>
        </w:rPr>
        <w:sectPr>
          <w:headerReference r:id="rId7" w:type="default"/>
          <w:footerReference r:id="rId8" w:type="default"/>
          <w:pgSz w:w="11906" w:h="16839"/>
          <w:pgMar w:top="1440" w:right="1800" w:bottom="1440" w:left="1800" w:header="0" w:footer="0" w:gutter="0"/>
          <w:pgNumType w:fmt="decimal" w:start="3"/>
          <w:cols w:space="720" w:num="1"/>
        </w:sectPr>
      </w:pPr>
    </w:p>
    <w:p w14:paraId="0B8D98E5">
      <w:pPr>
        <w:pStyle w:val="218"/>
        <w:keepNext/>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第四章 </w:t>
      </w:r>
      <w:r>
        <w:rPr>
          <w:rFonts w:hint="eastAsia" w:ascii="宋体" w:hAnsi="宋体" w:eastAsia="宋体" w:cs="宋体"/>
          <w:b/>
          <w:bCs/>
          <w:color w:val="auto"/>
          <w:sz w:val="44"/>
          <w:szCs w:val="44"/>
          <w:highlight w:val="none"/>
        </w:rPr>
        <w:t>项目需求</w:t>
      </w:r>
    </w:p>
    <w:p w14:paraId="3FFC5001">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说明：项目采购方式为竞争性磋商，项目属性为服务，采购标的对应的中小企业划分标准所属行业为</w:t>
      </w:r>
      <w:r>
        <w:rPr>
          <w:rFonts w:hint="eastAsia" w:ascii="宋体" w:hAnsi="宋体" w:eastAsia="宋体" w:cs="宋体"/>
          <w:b/>
          <w:color w:val="auto"/>
          <w:sz w:val="24"/>
          <w:szCs w:val="24"/>
          <w:highlight w:val="none"/>
          <w:u w:val="single"/>
        </w:rPr>
        <w:t>其他未列明行业</w:t>
      </w:r>
      <w:r>
        <w:rPr>
          <w:rFonts w:hint="eastAsia" w:ascii="宋体" w:hAnsi="宋体" w:eastAsia="宋体" w:cs="宋体"/>
          <w:b/>
          <w:color w:val="auto"/>
          <w:sz w:val="24"/>
          <w:szCs w:val="24"/>
          <w:highlight w:val="none"/>
        </w:rPr>
        <w:t xml:space="preserve">。 </w:t>
      </w:r>
    </w:p>
    <w:p w14:paraId="4D961765">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本章中标注★的款项为实质性要求和条件，</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必须对实质性要求和条件逐条作出明确响应，否则按无效响应处理。　</w:t>
      </w:r>
    </w:p>
    <w:p w14:paraId="120C6026">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一、项目概况及地点：</w:t>
      </w:r>
    </w:p>
    <w:p w14:paraId="7FD15F34">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1、项目概况：</w:t>
      </w:r>
      <w:r>
        <w:rPr>
          <w:rFonts w:hint="eastAsia" w:ascii="宋体" w:hAnsi="宋体" w:eastAsia="宋体" w:cs="宋体"/>
          <w:bCs/>
          <w:color w:val="auto"/>
          <w:sz w:val="24"/>
          <w:szCs w:val="24"/>
          <w:highlight w:val="none"/>
          <w:lang w:val="en-US" w:eastAsia="zh-CN"/>
        </w:rPr>
        <w:t>连云港市赣榆区司法局档案数字化项目</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对</w:t>
      </w:r>
      <w:r>
        <w:rPr>
          <w:rFonts w:hint="eastAsia" w:ascii="宋体" w:hAnsi="宋体" w:eastAsia="宋体" w:cs="宋体"/>
          <w:bCs/>
          <w:color w:val="auto"/>
          <w:sz w:val="24"/>
          <w:szCs w:val="24"/>
          <w:highlight w:val="none"/>
          <w:lang w:val="en-US" w:eastAsia="zh-CN"/>
        </w:rPr>
        <w:t>连云港市赣榆区司法局</w:t>
      </w:r>
      <w:r>
        <w:rPr>
          <w:rFonts w:hint="eastAsia" w:ascii="宋体" w:hAnsi="宋体" w:eastAsia="宋体" w:cs="宋体"/>
          <w:bCs/>
          <w:color w:val="auto"/>
          <w:sz w:val="24"/>
          <w:szCs w:val="24"/>
          <w:highlight w:val="none"/>
          <w:lang w:eastAsia="zh-CN"/>
        </w:rPr>
        <w:t>所指定的</w:t>
      </w:r>
      <w:r>
        <w:rPr>
          <w:rFonts w:hint="eastAsia" w:ascii="宋体" w:hAnsi="宋体" w:eastAsia="宋体" w:cs="宋体"/>
          <w:bCs/>
          <w:color w:val="auto"/>
          <w:sz w:val="24"/>
          <w:szCs w:val="24"/>
          <w:highlight w:val="none"/>
          <w:lang w:val="en-US" w:eastAsia="zh-CN"/>
        </w:rPr>
        <w:t>约45000</w:t>
      </w:r>
      <w:r>
        <w:rPr>
          <w:rFonts w:hint="eastAsia" w:ascii="宋体" w:hAnsi="宋体" w:eastAsia="宋体" w:cs="宋体"/>
          <w:bCs/>
          <w:color w:val="auto"/>
          <w:sz w:val="24"/>
          <w:szCs w:val="24"/>
          <w:highlight w:val="none"/>
          <w:lang w:eastAsia="zh-CN"/>
        </w:rPr>
        <w:t>卷</w:t>
      </w:r>
      <w:r>
        <w:rPr>
          <w:rFonts w:hint="eastAsia" w:ascii="宋体" w:hAnsi="宋体" w:eastAsia="宋体" w:cs="宋体"/>
          <w:bCs/>
          <w:color w:val="auto"/>
          <w:sz w:val="24"/>
          <w:szCs w:val="24"/>
          <w:highlight w:val="none"/>
          <w:lang w:val="en-US" w:eastAsia="zh-CN"/>
        </w:rPr>
        <w:t>公证档案、约10000卷法援档案、约6000卷社矫档案、约5000卷复议档案、约5000卷安置帮教档案</w:t>
      </w:r>
      <w:r>
        <w:rPr>
          <w:rFonts w:hint="eastAsia" w:ascii="宋体" w:hAnsi="宋体" w:eastAsia="宋体" w:cs="宋体"/>
          <w:bCs/>
          <w:color w:val="auto"/>
          <w:sz w:val="24"/>
          <w:szCs w:val="24"/>
          <w:highlight w:val="none"/>
        </w:rPr>
        <w:t>进行整理数字化，实现档案资料的统一存放、统一管理和集中利用等，并在规定期限内将已完成库存档案移交进馆。</w:t>
      </w:r>
    </w:p>
    <w:p w14:paraId="1E3E4015">
      <w:pPr>
        <w:keepNext w:val="0"/>
        <w:keepLines w:val="0"/>
        <w:pageBreakBefore w:val="0"/>
        <w:wordWrap/>
        <w:overflowPunct/>
        <w:topLinePunct w:val="0"/>
        <w:bidi w:val="0"/>
        <w:adjustRightInd/>
        <w:snapToGrid/>
        <w:spacing w:line="5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2、项目地点：连云港市赣榆区司法局</w:t>
      </w:r>
    </w:p>
    <w:p w14:paraId="552D3893">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二、服务期限</w:t>
      </w:r>
    </w:p>
    <w:p w14:paraId="42E03C2A">
      <w:pPr>
        <w:keepNext w:val="0"/>
        <w:keepLines w:val="0"/>
        <w:pageBreakBefore w:val="0"/>
        <w:wordWrap/>
        <w:overflowPunct/>
        <w:topLinePunct w:val="0"/>
        <w:bidi w:val="0"/>
        <w:adjustRightInd/>
        <w:snapToGrid/>
        <w:spacing w:line="500" w:lineRule="exact"/>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★服务</w:t>
      </w:r>
      <w:r>
        <w:rPr>
          <w:rFonts w:hint="eastAsia" w:ascii="宋体" w:hAnsi="宋体" w:cs="宋体"/>
          <w:bCs/>
          <w:color w:val="auto"/>
          <w:sz w:val="24"/>
          <w:szCs w:val="24"/>
          <w:highlight w:val="none"/>
          <w:lang w:val="en-US" w:eastAsia="zh-CN"/>
        </w:rPr>
        <w:t>期限</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zh-CN"/>
        </w:rPr>
        <w:t>自合同签订之日起</w:t>
      </w:r>
      <w:r>
        <w:rPr>
          <w:rFonts w:hint="eastAsia" w:ascii="宋体" w:hAnsi="宋体" w:eastAsia="宋体" w:cs="宋体"/>
          <w:bCs/>
          <w:color w:val="auto"/>
          <w:sz w:val="24"/>
          <w:szCs w:val="24"/>
          <w:highlight w:val="none"/>
          <w:lang w:val="en-US" w:eastAsia="zh-CN"/>
        </w:rPr>
        <w:t>36</w:t>
      </w:r>
      <w:r>
        <w:rPr>
          <w:rFonts w:hint="eastAsia" w:ascii="宋体" w:hAnsi="宋体" w:eastAsia="宋体" w:cs="宋体"/>
          <w:bCs/>
          <w:color w:val="auto"/>
          <w:sz w:val="24"/>
          <w:szCs w:val="24"/>
          <w:highlight w:val="none"/>
        </w:rPr>
        <w:t>个月内完成约定数量</w:t>
      </w:r>
      <w:r>
        <w:rPr>
          <w:rFonts w:hint="eastAsia" w:ascii="宋体" w:hAnsi="宋体" w:eastAsia="宋体" w:cs="宋体"/>
          <w:bCs/>
          <w:color w:val="auto"/>
          <w:sz w:val="24"/>
          <w:szCs w:val="24"/>
          <w:highlight w:val="none"/>
          <w:lang w:eastAsia="zh-CN"/>
        </w:rPr>
        <w:t>。</w:t>
      </w:r>
    </w:p>
    <w:p w14:paraId="2F70EC27">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三、项目要求：</w:t>
      </w:r>
    </w:p>
    <w:p w14:paraId="1A20664B">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1、档案前处理</w:t>
      </w:r>
    </w:p>
    <w:p w14:paraId="680101B8">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档案前处理是指在档案扫描前进行检查，包括材料是否齐全、页码是否正确，检查完成后进行拆线，形成散页，对档案进行规范化处理便于扫描的过程。该过程相关要求如下：</w:t>
      </w:r>
    </w:p>
    <w:p w14:paraId="09ABCBB6">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（1）检查案卷的完整性，是否有缺页、漏页、错编现象，正、副卷标注是否正确。拆卷时应注意保护档案不受损害。</w:t>
      </w:r>
    </w:p>
    <w:p w14:paraId="1EB2ACC2">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（2）将案卷内页逐一分开，对特殊页（如A3类大幅面纸张）做出标识提醒扫描人员注意。</w:t>
      </w:r>
    </w:p>
    <w:p w14:paraId="479A4553">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（3）注明每卷案卷（包括正副卷）的页数及其他的特殊情况。</w:t>
      </w:r>
    </w:p>
    <w:p w14:paraId="0462597F">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2、扫描</w:t>
      </w:r>
    </w:p>
    <w:p w14:paraId="4C101688">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扫描是指对档案散页进行快速扫描，形成影像文件的过程。该过程相关要求如下：</w:t>
      </w:r>
    </w:p>
    <w:p w14:paraId="203D3E7E">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（1）根据数据交换规则设置扫描影像的输出存放位置。</w:t>
      </w:r>
    </w:p>
    <w:p w14:paraId="68932E81">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（2）对于封面、内页、手写诉状或是发票等各类不同证据材料，需用不同的比例或是扫描方法进行扫描。</w:t>
      </w:r>
    </w:p>
    <w:p w14:paraId="716BF6AF">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（3）将扫描页数和拆卷人所注明的页数核对，确保不能重扫、漏扫、多扫，同时要确保案卷的清晰度。</w:t>
      </w:r>
    </w:p>
    <w:p w14:paraId="55E38006">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（4）为最大限度保留档案原件信息，便于多种方式的利用，宜全部采用彩色模式进行扫描。</w:t>
      </w:r>
    </w:p>
    <w:p w14:paraId="13B3481D">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页面中有红头、印章或插有照片、彩色插图、多色彩文字等的档案，应采用彩色模式进行扫描。</w:t>
      </w:r>
    </w:p>
    <w:p w14:paraId="5FE24385">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页面为黑白两色，并且字迹清晰、不带插图的档案，也可采用黑白二值模式进行扫描。</w:t>
      </w:r>
    </w:p>
    <w:p w14:paraId="06452DFF">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页面为黑白两色，但字迹清晰度差或带有插图的档案，也可采用灰度模式扫描。</w:t>
      </w:r>
    </w:p>
    <w:p w14:paraId="27023999">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（5）在保证影像质量的前提下，以尽量减小存储容量为准则。</w:t>
      </w:r>
    </w:p>
    <w:p w14:paraId="1B6871A2">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（6）采用不低于300DPI的分辨率进行扫描，扫描形成文件以JPEG格式存储（影像保持原有文件格式，不作任何格式处理）。</w:t>
      </w:r>
    </w:p>
    <w:p w14:paraId="10DC1F88">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（7）用每份文件以档号或公证书号来命名其扫描形成的影像文件。多页文件可采用该档号建立相应文件夹，按页码顺序对影像文件命名。</w:t>
      </w:r>
    </w:p>
    <w:p w14:paraId="67B2696A">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3、图像处理</w:t>
      </w:r>
    </w:p>
    <w:p w14:paraId="4282EC83">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影像处理是指对扫描的影像文件进行修整，提高扫描文件的质量的过程。该过程相关要求如下：</w:t>
      </w:r>
    </w:p>
    <w:p w14:paraId="33B831BC">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（1）处理过程中应遵循在不影响可懂度的前提下展现档案原貌的原则。</w:t>
      </w:r>
    </w:p>
    <w:p w14:paraId="3C58D276">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（2）对影响图像质量的杂质如黑点、黑线、黑框及黑边等应进行去污处理。</w:t>
      </w:r>
    </w:p>
    <w:p w14:paraId="368ED88D">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（3）对图像进行检查，确保扫描好的影像与实际档案一致</w:t>
      </w:r>
    </w:p>
    <w:p w14:paraId="21167157">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（4）扫描图像的排列顺序与档案原件不一致时，应及时进行调整。</w:t>
      </w:r>
    </w:p>
    <w:p w14:paraId="7506E175">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（5）对出现倾斜的图像进行纠偏处理，要求倾斜度小于1度（以标题所在水平线为准）。对方向不正确的图像应进行旋转还原，以符合阅读习惯。</w:t>
      </w:r>
    </w:p>
    <w:p w14:paraId="240430F4">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6）扫描的页面内容居中显示，不可出现明显偏左或偏右的现象，正文内容、页眉、页脚、反面印章、附件、手写注释等信息完整；图像内容与原件完全对应，不得出现内容残缺或将旁边页面信息扫入本页的现象。</w:t>
      </w:r>
    </w:p>
    <w:p w14:paraId="4FD6C666">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（7）采用彩色模式扫描的图像应进行裁边处理，去除多余的白边，以缩小图像文件的容量。</w:t>
      </w:r>
    </w:p>
    <w:p w14:paraId="7D861503">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（8）扫描图像字迹清晰、颜色恰当，不宜过浅和过深，并且不得出现字迹笔画残缺或字迹笔画叠合而影响阅读的情况，即使档案原件存在绣斑变质、颜色过浅或深浅不一致，也应保证扫描图像可读。</w:t>
      </w:r>
    </w:p>
    <w:p w14:paraId="1BE10BC1">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4、索引</w:t>
      </w:r>
    </w:p>
    <w:p w14:paraId="238CA1BD">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索引质检是指根据案卷卷皮信息和案卷内容，对所扫描的影像文件建立索引的过程。该流程相关要求如下：</w:t>
      </w:r>
    </w:p>
    <w:p w14:paraId="65259318">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（1）索引对应的“卷面信息”、“卷内目录”、“备考表”等相关信息，建立档案目录数据库。</w:t>
      </w:r>
    </w:p>
    <w:p w14:paraId="6D88EBD6">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（2）检查全案卷有否缺页、少页、不清楚影像，如有须重新扫描，确保全案卷的页数和案卷目录信息完全一致。</w:t>
      </w:r>
    </w:p>
    <w:p w14:paraId="38CC7511">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（3）如发现原目录有少编、错编现象，则按实际页码编写卷内目录，以卷内目录的页码内容和电子影（像页码内容一致为标准，并登记在册备查。</w:t>
      </w:r>
    </w:p>
    <w:p w14:paraId="16B3DEA0">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4）索引必须针对同一影像包，形成两份索引文件，以便在数据交换时进行索引比对，保证数据索引的正确性。</w:t>
      </w:r>
    </w:p>
    <w:p w14:paraId="0D70649D">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5、质检</w:t>
      </w:r>
    </w:p>
    <w:p w14:paraId="2BD08F43">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质检是指对建立索引的影像文件进行全面统一检查、确保质量的过程。该过程相关要求如下：</w:t>
      </w:r>
    </w:p>
    <w:p w14:paraId="7B14C7F7">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（1）检查电子影像的页数与原始案卷是否一致。</w:t>
      </w:r>
    </w:p>
    <w:p w14:paraId="67484BA2">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（2）检查索引人员录入的“卷面信息”、“卷内目录”、“备考表”是否正确。</w:t>
      </w:r>
    </w:p>
    <w:p w14:paraId="5B8A7E43">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（3）检查电子影像是否清晰。</w:t>
      </w:r>
    </w:p>
    <w:p w14:paraId="6B1AA635">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（4）检查目录与对应影像的挂接是否正确。</w:t>
      </w:r>
    </w:p>
    <w:p w14:paraId="78671F3C">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6.装订流程：</w:t>
      </w:r>
    </w:p>
    <w:p w14:paraId="272634DD">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装订是指将扫描加工完成质检的案卷重新装订还原的过程。数字化封条和档案盒由中标方提供。该过程相关要求如下：</w:t>
      </w:r>
    </w:p>
    <w:p w14:paraId="7FC6C3B2">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（1）对已完成扫描、索引、质检工序的案卷进行重新装订。</w:t>
      </w:r>
    </w:p>
    <w:p w14:paraId="074E7376">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（2）重新装订的案卷，必须检查案卷内的页数是否完整，有无顺序混乱，正反颠倒等现象，并加以整理。</w:t>
      </w:r>
    </w:p>
    <w:p w14:paraId="67B029A4">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（3）按原装订的孔重新将案卷装订，以左边和下边对齐为标准。</w:t>
      </w:r>
    </w:p>
    <w:p w14:paraId="6C3A661F">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（4）对重新装订的案卷粘上封条并盖章。</w:t>
      </w:r>
    </w:p>
    <w:p w14:paraId="176CA288">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（5）装订材料应满足档案长期保管的需要。</w:t>
      </w:r>
    </w:p>
    <w:p w14:paraId="3DA40B35">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（6）案卷装订后应使用有数字化处理标识的封条加封。</w:t>
      </w:r>
    </w:p>
    <w:p w14:paraId="594EB4E3">
      <w:pPr>
        <w:keepNext w:val="0"/>
        <w:keepLines w:val="0"/>
        <w:pageBreakBefore w:val="0"/>
        <w:tabs>
          <w:tab w:val="left" w:pos="8820"/>
        </w:tabs>
        <w:wordWrap/>
        <w:overflowPunct/>
        <w:topLinePunct w:val="0"/>
        <w:bidi w:val="0"/>
        <w:adjustRightInd/>
        <w:snapToGrid/>
        <w:spacing w:line="500" w:lineRule="exact"/>
        <w:ind w:firstLine="42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7、上架下架，整理及移交档案馆：</w:t>
      </w:r>
    </w:p>
    <w:p w14:paraId="3B7E50FE">
      <w:pPr>
        <w:keepNext w:val="0"/>
        <w:keepLines w:val="0"/>
        <w:pageBreakBefore w:val="0"/>
        <w:tabs>
          <w:tab w:val="left" w:pos="8820"/>
        </w:tabs>
        <w:wordWrap/>
        <w:overflowPunct/>
        <w:topLinePunct w:val="0"/>
        <w:bidi w:val="0"/>
        <w:adjustRightInd/>
        <w:snapToGrid/>
        <w:spacing w:line="500" w:lineRule="exact"/>
        <w:ind w:firstLine="42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（1）将密集架上的相关卷宗下架，并按照永久、长期、短期三种公证档案的保管期限正确分类。</w:t>
      </w:r>
    </w:p>
    <w:p w14:paraId="77F5E2A8">
      <w:pPr>
        <w:keepNext w:val="0"/>
        <w:keepLines w:val="0"/>
        <w:pageBreakBefore w:val="0"/>
        <w:tabs>
          <w:tab w:val="left" w:pos="8820"/>
        </w:tabs>
        <w:wordWrap/>
        <w:overflowPunct/>
        <w:topLinePunct w:val="0"/>
        <w:bidi w:val="0"/>
        <w:adjustRightInd/>
        <w:snapToGrid/>
        <w:spacing w:line="500" w:lineRule="exact"/>
        <w:ind w:firstLine="42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（2）将装订完成的卷宗依据案号依次装盒，并在卷盒上标注年度、案号、卷宗起止号等相关信息。</w:t>
      </w:r>
    </w:p>
    <w:p w14:paraId="2F0544B0">
      <w:pPr>
        <w:keepNext w:val="0"/>
        <w:keepLines w:val="0"/>
        <w:pageBreakBefore w:val="0"/>
        <w:tabs>
          <w:tab w:val="left" w:pos="8820"/>
        </w:tabs>
        <w:wordWrap/>
        <w:overflowPunct/>
        <w:topLinePunct w:val="0"/>
        <w:bidi w:val="0"/>
        <w:adjustRightInd/>
        <w:snapToGrid/>
        <w:spacing w:line="500" w:lineRule="exact"/>
        <w:ind w:firstLine="42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（3）将装订、装盒均已完成的卷宗，连同入馆需要的其它资料，一起移交档案馆。</w:t>
      </w:r>
    </w:p>
    <w:p w14:paraId="7828DEF0">
      <w:pPr>
        <w:keepNext w:val="0"/>
        <w:keepLines w:val="0"/>
        <w:pageBreakBefore w:val="0"/>
        <w:tabs>
          <w:tab w:val="left" w:pos="8820"/>
        </w:tabs>
        <w:wordWrap/>
        <w:overflowPunct/>
        <w:topLinePunct w:val="0"/>
        <w:bidi w:val="0"/>
        <w:adjustRightInd/>
        <w:snapToGrid/>
        <w:spacing w:line="500" w:lineRule="exact"/>
        <w:ind w:firstLine="42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（4）将未入馆的档案上架，并根据密集架布局依次合理排架，必要时应作适当倒架。</w:t>
      </w:r>
    </w:p>
    <w:p w14:paraId="52FD9692">
      <w:pPr>
        <w:keepNext w:val="0"/>
        <w:keepLines w:val="0"/>
        <w:pageBreakBefore w:val="0"/>
        <w:tabs>
          <w:tab w:val="left" w:pos="8820"/>
        </w:tabs>
        <w:wordWrap/>
        <w:overflowPunct/>
        <w:topLinePunct w:val="0"/>
        <w:bidi w:val="0"/>
        <w:adjustRightInd/>
        <w:snapToGrid/>
        <w:spacing w:line="500" w:lineRule="exact"/>
        <w:ind w:firstLine="42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（5）在密集架上填置标签。</w:t>
      </w:r>
    </w:p>
    <w:p w14:paraId="658642C4">
      <w:pPr>
        <w:keepNext w:val="0"/>
        <w:keepLines w:val="0"/>
        <w:pageBreakBefore w:val="0"/>
        <w:tabs>
          <w:tab w:val="left" w:pos="8820"/>
        </w:tabs>
        <w:wordWrap/>
        <w:overflowPunct/>
        <w:topLinePunct w:val="0"/>
        <w:bidi w:val="0"/>
        <w:adjustRightInd/>
        <w:snapToGrid/>
        <w:spacing w:line="500" w:lineRule="exact"/>
        <w:ind w:firstLine="42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8.进场设备（软件）要求：</w:t>
      </w:r>
      <w:r>
        <w:rPr>
          <w:rFonts w:hint="eastAsia" w:ascii="宋体" w:hAnsi="宋体" w:cs="宋体"/>
          <w:color w:val="auto"/>
          <w:sz w:val="24"/>
          <w:highlight w:val="none"/>
        </w:rPr>
        <w:t>供应商</w:t>
      </w:r>
      <w:r>
        <w:rPr>
          <w:rFonts w:hint="eastAsia" w:ascii="宋体" w:hAnsi="宋体" w:cs="宋体"/>
          <w:color w:val="auto"/>
          <w:sz w:val="24"/>
          <w:highlight w:val="none"/>
          <w:lang w:val="en-US" w:eastAsia="zh-CN"/>
        </w:rPr>
        <w:t>应自行配备为完成本项目数字化</w:t>
      </w:r>
      <w:r>
        <w:rPr>
          <w:rFonts w:hint="eastAsia" w:ascii="宋体" w:hAnsi="宋体" w:cs="宋体"/>
          <w:color w:val="auto"/>
          <w:sz w:val="24"/>
          <w:highlight w:val="none"/>
        </w:rPr>
        <w:t>加工</w:t>
      </w:r>
      <w:r>
        <w:rPr>
          <w:rFonts w:hint="eastAsia" w:ascii="宋体" w:hAnsi="宋体" w:cs="宋体"/>
          <w:color w:val="auto"/>
          <w:sz w:val="24"/>
          <w:highlight w:val="none"/>
          <w:lang w:val="en-US" w:eastAsia="zh-CN"/>
        </w:rPr>
        <w:t>所需必要的软硬件，</w:t>
      </w:r>
      <w:r>
        <w:rPr>
          <w:rFonts w:hint="eastAsia" w:ascii="宋体" w:hAnsi="宋体" w:eastAsia="宋体" w:cs="宋体"/>
          <w:color w:val="auto"/>
          <w:spacing w:val="1"/>
          <w:sz w:val="24"/>
          <w:szCs w:val="24"/>
          <w:highlight w:val="none"/>
        </w:rPr>
        <w:t>能够实现电子档案的上传挂接、在线调阅、下载等功能，支持条件、内容检索</w:t>
      </w:r>
      <w:r>
        <w:rPr>
          <w:rFonts w:hint="eastAsia" w:ascii="宋体" w:hAnsi="宋体" w:cs="宋体"/>
          <w:color w:val="auto"/>
          <w:spacing w:val="1"/>
          <w:sz w:val="24"/>
          <w:szCs w:val="24"/>
          <w:highlight w:val="none"/>
          <w:lang w:eastAsia="zh-CN"/>
        </w:rPr>
        <w:t>。</w:t>
      </w:r>
    </w:p>
    <w:p w14:paraId="3667AFA5">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9、数字化人员配备要求</w:t>
      </w:r>
    </w:p>
    <w:p w14:paraId="42CA1147">
      <w:pPr>
        <w:pStyle w:val="296"/>
        <w:keepNext w:val="0"/>
        <w:keepLines w:val="0"/>
        <w:pageBreakBefore w:val="0"/>
        <w:wordWrap/>
        <w:overflowPunct/>
        <w:topLinePunct w:val="0"/>
        <w:bidi w:val="0"/>
        <w:adjustRightInd/>
        <w:snapToGrid/>
        <w:spacing w:line="500" w:lineRule="exact"/>
        <w:ind w:firstLine="404"/>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rPr>
        <w:t>（1）</w:t>
      </w:r>
      <w:r>
        <w:rPr>
          <w:rFonts w:hint="eastAsia" w:ascii="宋体" w:hAnsi="宋体" w:eastAsia="宋体" w:cs="宋体"/>
          <w:color w:val="auto"/>
          <w:spacing w:val="-4"/>
          <w:sz w:val="24"/>
          <w:szCs w:val="24"/>
          <w:highlight w:val="none"/>
        </w:rPr>
        <w:t>项目人员</w:t>
      </w:r>
      <w:r>
        <w:rPr>
          <w:rFonts w:hint="eastAsia" w:ascii="宋体" w:hAnsi="宋体" w:eastAsia="宋体" w:cs="宋体"/>
          <w:color w:val="auto"/>
          <w:spacing w:val="-4"/>
          <w:sz w:val="24"/>
          <w:szCs w:val="24"/>
          <w:highlight w:val="none"/>
          <w:lang w:val="en-US"/>
        </w:rPr>
        <w:t>应</w:t>
      </w:r>
      <w:r>
        <w:rPr>
          <w:rFonts w:hint="eastAsia" w:ascii="宋体" w:hAnsi="宋体" w:eastAsia="宋体" w:cs="宋体"/>
          <w:color w:val="auto"/>
          <w:spacing w:val="-4"/>
          <w:sz w:val="24"/>
          <w:szCs w:val="24"/>
          <w:highlight w:val="none"/>
        </w:rPr>
        <w:t>具备相关专业技能以保证项目有序开展，派驻本项目的项目负责人1名</w:t>
      </w:r>
      <w:r>
        <w:rPr>
          <w:rFonts w:hint="eastAsia" w:ascii="宋体" w:hAnsi="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专门负责该项目实施的管理和协调工作；</w:t>
      </w:r>
    </w:p>
    <w:p w14:paraId="5D059D71">
      <w:pPr>
        <w:pStyle w:val="296"/>
        <w:keepNext w:val="0"/>
        <w:keepLines w:val="0"/>
        <w:pageBreakBefore w:val="0"/>
        <w:wordWrap/>
        <w:overflowPunct/>
        <w:topLinePunct w:val="0"/>
        <w:bidi w:val="0"/>
        <w:adjustRightInd/>
        <w:snapToGrid/>
        <w:spacing w:line="500" w:lineRule="exact"/>
        <w:ind w:firstLine="404"/>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lang w:val="en-US"/>
        </w:rPr>
        <w:t>2</w:t>
      </w:r>
      <w:r>
        <w:rPr>
          <w:rFonts w:hint="eastAsia" w:ascii="宋体" w:hAnsi="宋体" w:eastAsia="宋体" w:cs="宋体"/>
          <w:color w:val="auto"/>
          <w:spacing w:val="-4"/>
          <w:sz w:val="24"/>
          <w:szCs w:val="24"/>
          <w:highlight w:val="none"/>
        </w:rPr>
        <w:t>）拟投入本项目的其他项目组成人员，</w:t>
      </w:r>
      <w:r>
        <w:rPr>
          <w:rFonts w:hint="eastAsia" w:ascii="宋体" w:hAnsi="宋体" w:eastAsia="宋体" w:cs="宋体"/>
          <w:color w:val="auto"/>
          <w:sz w:val="24"/>
          <w:szCs w:val="24"/>
          <w:highlight w:val="none"/>
        </w:rPr>
        <w:t>不少于</w:t>
      </w:r>
      <w:r>
        <w:rPr>
          <w:rFonts w:hint="eastAsia" w:ascii="宋体" w:hAnsi="宋体" w:eastAsia="宋体" w:cs="宋体"/>
          <w:color w:val="auto"/>
          <w:sz w:val="24"/>
          <w:szCs w:val="24"/>
          <w:highlight w:val="none"/>
          <w:lang w:val="en-US"/>
        </w:rPr>
        <w:t>4人</w:t>
      </w:r>
      <w:r>
        <w:rPr>
          <w:rFonts w:hint="eastAsia" w:ascii="宋体" w:hAnsi="宋体" w:eastAsia="宋体" w:cs="宋体"/>
          <w:color w:val="auto"/>
          <w:spacing w:val="-4"/>
          <w:sz w:val="24"/>
          <w:szCs w:val="24"/>
          <w:highlight w:val="none"/>
        </w:rPr>
        <w:t>。</w:t>
      </w:r>
    </w:p>
    <w:p w14:paraId="3B75F149">
      <w:pPr>
        <w:pStyle w:val="296"/>
        <w:keepNext w:val="0"/>
        <w:keepLines w:val="0"/>
        <w:pageBreakBefore w:val="0"/>
        <w:wordWrap/>
        <w:overflowPunct/>
        <w:topLinePunct w:val="0"/>
        <w:bidi w:val="0"/>
        <w:adjustRightInd/>
        <w:snapToGrid/>
        <w:spacing w:line="500" w:lineRule="exact"/>
        <w:ind w:firstLine="40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rPr>
        <w:t>（3）拟投入项目的团队服务人员应符合项目实际需求及进度的要求并征得</w:t>
      </w:r>
      <w:r>
        <w:rPr>
          <w:rFonts w:hint="eastAsia" w:ascii="宋体" w:hAnsi="宋体" w:eastAsia="宋体" w:cs="宋体"/>
          <w:color w:val="auto"/>
          <w:spacing w:val="1"/>
          <w:sz w:val="24"/>
          <w:szCs w:val="24"/>
          <w:highlight w:val="none"/>
        </w:rPr>
        <w:t>招标人</w:t>
      </w:r>
      <w:r>
        <w:rPr>
          <w:rFonts w:hint="eastAsia" w:ascii="宋体" w:hAnsi="宋体" w:eastAsia="宋体" w:cs="宋体"/>
          <w:color w:val="auto"/>
          <w:spacing w:val="-4"/>
          <w:sz w:val="24"/>
          <w:szCs w:val="24"/>
          <w:highlight w:val="none"/>
          <w:lang w:val="en-US"/>
        </w:rPr>
        <w:t>同意。服务人员有从事本类项目工作的经验，服务人员要严格遵守规定的工作守则，</w:t>
      </w:r>
      <w:r>
        <w:rPr>
          <w:rFonts w:hint="eastAsia" w:ascii="宋体" w:hAnsi="宋体" w:eastAsia="宋体" w:cs="宋体"/>
          <w:color w:val="auto"/>
          <w:spacing w:val="1"/>
          <w:sz w:val="24"/>
          <w:szCs w:val="24"/>
          <w:highlight w:val="none"/>
        </w:rPr>
        <w:t>中标人</w:t>
      </w:r>
      <w:r>
        <w:rPr>
          <w:rFonts w:hint="eastAsia" w:ascii="宋体" w:hAnsi="宋体" w:eastAsia="宋体" w:cs="宋体"/>
          <w:color w:val="auto"/>
          <w:spacing w:val="-4"/>
          <w:sz w:val="24"/>
          <w:szCs w:val="24"/>
          <w:highlight w:val="none"/>
          <w:lang w:val="en-US"/>
        </w:rPr>
        <w:t>需确保服务人员具有良好的组织纪律性，严格遵守</w:t>
      </w:r>
      <w:r>
        <w:rPr>
          <w:rFonts w:hint="eastAsia" w:ascii="宋体" w:hAnsi="宋体" w:eastAsia="宋体" w:cs="宋体"/>
          <w:color w:val="auto"/>
          <w:spacing w:val="1"/>
          <w:sz w:val="24"/>
          <w:szCs w:val="24"/>
          <w:highlight w:val="none"/>
        </w:rPr>
        <w:t>招标人</w:t>
      </w:r>
      <w:r>
        <w:rPr>
          <w:rFonts w:hint="eastAsia" w:ascii="宋体" w:hAnsi="宋体" w:eastAsia="宋体" w:cs="宋体"/>
          <w:color w:val="auto"/>
          <w:spacing w:val="-4"/>
          <w:sz w:val="24"/>
          <w:szCs w:val="24"/>
          <w:highlight w:val="none"/>
          <w:lang w:val="en-US"/>
        </w:rPr>
        <w:t>规定的各项规章制度，中途不得随意更换工作人员，如特殊情况需更换工作人员，需经过</w:t>
      </w:r>
      <w:r>
        <w:rPr>
          <w:rFonts w:hint="eastAsia" w:ascii="宋体" w:hAnsi="宋体" w:eastAsia="宋体" w:cs="宋体"/>
          <w:color w:val="auto"/>
          <w:spacing w:val="1"/>
          <w:sz w:val="24"/>
          <w:szCs w:val="24"/>
          <w:highlight w:val="none"/>
        </w:rPr>
        <w:t>招标人</w:t>
      </w:r>
      <w:r>
        <w:rPr>
          <w:rFonts w:hint="eastAsia" w:ascii="宋体" w:hAnsi="宋体" w:eastAsia="宋体" w:cs="宋体"/>
          <w:color w:val="auto"/>
          <w:spacing w:val="-4"/>
          <w:sz w:val="24"/>
          <w:szCs w:val="24"/>
          <w:highlight w:val="none"/>
          <w:lang w:val="en-US"/>
        </w:rPr>
        <w:t>同意。</w:t>
      </w:r>
    </w:p>
    <w:p w14:paraId="36B65350">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bookmarkStart w:id="184" w:name="_Toc17995"/>
      <w:bookmarkStart w:id="185" w:name="_Toc1918"/>
      <w:bookmarkStart w:id="186" w:name="_Toc8478"/>
      <w:r>
        <w:rPr>
          <w:rFonts w:hint="eastAsia" w:ascii="宋体" w:hAnsi="宋体" w:eastAsia="宋体" w:cs="宋体"/>
          <w:color w:val="auto"/>
          <w:spacing w:val="1"/>
          <w:sz w:val="24"/>
          <w:szCs w:val="24"/>
          <w:highlight w:val="none"/>
        </w:rPr>
        <w:t>10、验收及数据备份要求</w:t>
      </w:r>
      <w:bookmarkEnd w:id="184"/>
      <w:bookmarkEnd w:id="185"/>
      <w:bookmarkEnd w:id="186"/>
    </w:p>
    <w:p w14:paraId="0BA6FD15">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（1）验收包括对电子档案及档案原件两者的验收。</w:t>
      </w:r>
    </w:p>
    <w:p w14:paraId="2047BA04">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（2）必须制定严格的质量控制方案，对加工的数据进行自检，自检达标的数据才能递交招标单位验收。</w:t>
      </w:r>
    </w:p>
    <w:p w14:paraId="7AB7E572">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档案原件验收必须逐卷清点，按档案数量、文件状况、卷内文件页数与顺序、装订要求等进行检查，如发现档案丢失、损坏、圈划或涂改等将追究法律责任；顺序错误、装订不符要求、卷间文件颠倒等作为差错，需要重新调整。</w:t>
      </w:r>
    </w:p>
    <w:p w14:paraId="7BEA36E1">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rPr>
        <w:t>（4）完成所有数字化扫描加工任务，试运行一个月后，由双方共同进行验收，验收通过以双方签署项目验收单为准。</w:t>
      </w:r>
    </w:p>
    <w:p w14:paraId="6348484D">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（5）经双方验收合格的数据，中标人每年应向招标人提交一份完整、安全、可靠的备份数据（备份数据移动硬盘由中标人自备）。</w:t>
      </w:r>
    </w:p>
    <w:p w14:paraId="670AA7D5">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bookmarkStart w:id="187" w:name="_Toc5002"/>
      <w:bookmarkStart w:id="188" w:name="_Toc30864"/>
      <w:bookmarkStart w:id="189" w:name="_Toc7509"/>
      <w:r>
        <w:rPr>
          <w:rFonts w:hint="eastAsia" w:ascii="宋体" w:hAnsi="宋体" w:eastAsia="宋体" w:cs="宋体"/>
          <w:color w:val="auto"/>
          <w:spacing w:val="1"/>
          <w:sz w:val="24"/>
          <w:szCs w:val="24"/>
          <w:highlight w:val="none"/>
        </w:rPr>
        <w:t>11、安全保密</w:t>
      </w:r>
      <w:bookmarkEnd w:id="187"/>
      <w:bookmarkEnd w:id="188"/>
      <w:bookmarkEnd w:id="189"/>
      <w:r>
        <w:rPr>
          <w:rFonts w:hint="eastAsia" w:ascii="宋体" w:hAnsi="宋体" w:eastAsia="宋体" w:cs="宋体"/>
          <w:color w:val="auto"/>
          <w:spacing w:val="1"/>
          <w:sz w:val="24"/>
          <w:szCs w:val="24"/>
          <w:highlight w:val="none"/>
        </w:rPr>
        <w:t>要求</w:t>
      </w:r>
    </w:p>
    <w:p w14:paraId="1ED58BDE">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（1）应严格落实《安全保密</w:t>
      </w:r>
      <w:r>
        <w:rPr>
          <w:rFonts w:hint="eastAsia" w:ascii="宋体" w:hAnsi="宋体" w:eastAsia="宋体" w:cs="宋体"/>
          <w:color w:val="auto"/>
          <w:spacing w:val="1"/>
          <w:sz w:val="24"/>
          <w:szCs w:val="24"/>
          <w:highlight w:val="none"/>
          <w:lang w:eastAsia="zh-CN"/>
        </w:rPr>
        <w:t>承诺书</w:t>
      </w:r>
      <w:r>
        <w:rPr>
          <w:rFonts w:hint="eastAsia" w:ascii="宋体" w:hAnsi="宋体" w:eastAsia="宋体" w:cs="宋体"/>
          <w:color w:val="auto"/>
          <w:spacing w:val="1"/>
          <w:sz w:val="24"/>
          <w:szCs w:val="24"/>
          <w:highlight w:val="none"/>
        </w:rPr>
        <w:t>》，具体详见附件格式，保证档案资料的安全保密，做到绝对不外泄任何档案信息。</w:t>
      </w:r>
    </w:p>
    <w:p w14:paraId="0163964C">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（2）提供组成扫描加工服务中心的组织机构表（包括管理人员、操作人员人数等）。</w:t>
      </w:r>
    </w:p>
    <w:p w14:paraId="6489A27F">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（3）所有进入加工场地的工作人员实行挂牌制度。杜绝工作人员对档案及档案信息的私自复制、传播行为，违反作业现场管理规定或违反招标人机关日常秩序管理规定，招标人有权要求中标人相关员工离场。</w:t>
      </w:r>
    </w:p>
    <w:p w14:paraId="0F2BC785">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（4）本项目制作的数字化产品的所有权归</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rPr>
        <w:t>人所有，在未经其同意、授权的情况下，不得擅自将产品转让给第三方使用或用于样本展示，否则将承担一切经济和法律责任。</w:t>
      </w:r>
    </w:p>
    <w:p w14:paraId="1D91EF0B">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（5）进行数据移交时，工作站上的数据必须在招标人工作人员的现场监督下销毁，同时移交该批次数字化加工的监管记录。</w:t>
      </w:r>
    </w:p>
    <w:p w14:paraId="028C358B">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12、售后服务要求</w:t>
      </w:r>
    </w:p>
    <w:p w14:paraId="57EEBFFB">
      <w:pPr>
        <w:keepNext w:val="0"/>
        <w:keepLines w:val="0"/>
        <w:pageBreakBefore w:val="0"/>
        <w:wordWrap/>
        <w:overflowPunct/>
        <w:topLinePunct w:val="0"/>
        <w:bidi w:val="0"/>
        <w:adjustRightInd/>
        <w:snapToGrid/>
        <w:spacing w:line="5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pacing w:val="1"/>
          <w:sz w:val="24"/>
          <w:szCs w:val="24"/>
          <w:highlight w:val="none"/>
        </w:rPr>
        <w:t>乙方</w:t>
      </w:r>
      <w:r>
        <w:rPr>
          <w:rFonts w:hint="eastAsia" w:ascii="宋体" w:hAnsi="宋体" w:eastAsia="宋体" w:cs="宋体"/>
          <w:color w:val="auto"/>
          <w:kern w:val="0"/>
          <w:sz w:val="24"/>
          <w:szCs w:val="24"/>
          <w:highlight w:val="none"/>
        </w:rPr>
        <w:t>须提供从项目整体验收合格之日起，提供不少于一年的质保期服务。</w:t>
      </w:r>
    </w:p>
    <w:p w14:paraId="7D47D9A6">
      <w:pPr>
        <w:keepNext w:val="0"/>
        <w:keepLines w:val="0"/>
        <w:pageBreakBefore w:val="0"/>
        <w:wordWrap/>
        <w:overflowPunct/>
        <w:topLinePunct w:val="0"/>
        <w:bidi w:val="0"/>
        <w:adjustRightInd/>
        <w:snapToGrid/>
        <w:spacing w:line="5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（2）乙方必须在设立专门的售后服务小组</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甲方在使用过程中发现图像不清晰、数据错漏等情况后，乙方应及时对有问题的档案重新加工、重新挂接。</w:t>
      </w:r>
    </w:p>
    <w:p w14:paraId="4875A180">
      <w:pPr>
        <w:keepNext w:val="0"/>
        <w:keepLines w:val="0"/>
        <w:pageBreakBefore w:val="0"/>
        <w:wordWrap/>
        <w:overflowPunct/>
        <w:topLinePunct w:val="0"/>
        <w:bidi w:val="0"/>
        <w:adjustRightInd/>
        <w:snapToGrid/>
        <w:spacing w:line="5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（3）售后服务期内，非人为或其他不可抗力因素造成的项目问题需处理的，乙方需在1小时内响应，4小时内派员到场处理，不对甲方收取任何售后服务费用。</w:t>
      </w:r>
    </w:p>
    <w:p w14:paraId="63C1906D">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13、数字化加工</w:t>
      </w:r>
      <w:r>
        <w:rPr>
          <w:rFonts w:hint="eastAsia" w:ascii="宋体" w:hAnsi="宋体" w:cs="宋体"/>
          <w:color w:val="auto"/>
          <w:spacing w:val="1"/>
          <w:sz w:val="24"/>
          <w:szCs w:val="24"/>
          <w:highlight w:val="none"/>
          <w:lang w:val="en-US" w:eastAsia="zh-CN"/>
        </w:rPr>
        <w:t>工具</w:t>
      </w:r>
      <w:r>
        <w:rPr>
          <w:rFonts w:hint="eastAsia" w:ascii="宋体" w:hAnsi="宋体" w:eastAsia="宋体" w:cs="宋体"/>
          <w:color w:val="auto"/>
          <w:spacing w:val="1"/>
          <w:sz w:val="24"/>
          <w:szCs w:val="24"/>
          <w:highlight w:val="none"/>
        </w:rPr>
        <w:t>功能要求</w:t>
      </w:r>
    </w:p>
    <w:p w14:paraId="77D5B0FF">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（1）项目流程设计合理（2）数字化加工</w:t>
      </w:r>
      <w:r>
        <w:rPr>
          <w:rFonts w:hint="eastAsia" w:ascii="宋体" w:hAnsi="宋体" w:cs="宋体"/>
          <w:color w:val="auto"/>
          <w:spacing w:val="1"/>
          <w:sz w:val="24"/>
          <w:szCs w:val="24"/>
          <w:highlight w:val="none"/>
          <w:lang w:val="en-US" w:eastAsia="zh-CN"/>
        </w:rPr>
        <w:t>工具</w:t>
      </w:r>
      <w:r>
        <w:rPr>
          <w:rFonts w:hint="eastAsia" w:ascii="宋体" w:hAnsi="宋体" w:eastAsia="宋体" w:cs="宋体"/>
          <w:color w:val="auto"/>
          <w:spacing w:val="1"/>
          <w:sz w:val="24"/>
          <w:szCs w:val="24"/>
          <w:highlight w:val="none"/>
        </w:rPr>
        <w:t>功能完善且适用业务实施服务，对公证业务质量有完善的监督把控功能，数字化加工</w:t>
      </w:r>
      <w:r>
        <w:rPr>
          <w:rFonts w:hint="eastAsia" w:ascii="宋体" w:hAnsi="宋体" w:cs="宋体"/>
          <w:color w:val="auto"/>
          <w:spacing w:val="1"/>
          <w:sz w:val="24"/>
          <w:szCs w:val="24"/>
          <w:highlight w:val="none"/>
          <w:lang w:val="en-US" w:eastAsia="zh-CN"/>
        </w:rPr>
        <w:t>工具</w:t>
      </w:r>
      <w:bookmarkStart w:id="218" w:name="_GoBack"/>
      <w:bookmarkEnd w:id="218"/>
      <w:r>
        <w:rPr>
          <w:rFonts w:hint="eastAsia" w:ascii="宋体" w:hAnsi="宋体" w:eastAsia="宋体" w:cs="宋体"/>
          <w:color w:val="auto"/>
          <w:spacing w:val="1"/>
          <w:sz w:val="24"/>
          <w:szCs w:val="24"/>
          <w:highlight w:val="none"/>
        </w:rPr>
        <w:t>功能对于公证业务质量检查要求有完善逻辑控制策略。</w:t>
      </w:r>
    </w:p>
    <w:p w14:paraId="4154AE56">
      <w:pPr>
        <w:keepNext w:val="0"/>
        <w:keepLines w:val="0"/>
        <w:pageBreakBefore w:val="0"/>
        <w:widowControl/>
        <w:kinsoku w:val="0"/>
        <w:wordWrap/>
        <w:overflowPunct/>
        <w:topLinePunct w:val="0"/>
        <w:autoSpaceDE w:val="0"/>
        <w:autoSpaceDN w:val="0"/>
        <w:bidi w:val="0"/>
        <w:adjustRightInd/>
        <w:snapToGrid/>
        <w:spacing w:line="500" w:lineRule="exact"/>
        <w:ind w:firstLine="424"/>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（3）数字化加工</w:t>
      </w:r>
      <w:r>
        <w:rPr>
          <w:rFonts w:hint="eastAsia" w:ascii="宋体" w:hAnsi="宋体" w:cs="宋体"/>
          <w:color w:val="auto"/>
          <w:spacing w:val="1"/>
          <w:sz w:val="24"/>
          <w:szCs w:val="24"/>
          <w:highlight w:val="none"/>
          <w:lang w:val="en-US" w:eastAsia="zh-CN"/>
        </w:rPr>
        <w:t>工具</w:t>
      </w:r>
      <w:r>
        <w:rPr>
          <w:rFonts w:hint="eastAsia" w:ascii="宋体" w:hAnsi="宋体" w:eastAsia="宋体" w:cs="宋体"/>
          <w:color w:val="auto"/>
          <w:spacing w:val="1"/>
          <w:sz w:val="24"/>
          <w:szCs w:val="24"/>
          <w:highlight w:val="none"/>
        </w:rPr>
        <w:t>支持档案信息查询，支持公证处全处每个公证员每年归档量、每个公证事项及办证量等多个维度的统计与分析。</w:t>
      </w:r>
    </w:p>
    <w:p w14:paraId="68B0F8B3">
      <w:pPr>
        <w:keepNext w:val="0"/>
        <w:keepLines w:val="0"/>
        <w:pageBreakBefore w:val="0"/>
        <w:widowControl/>
        <w:kinsoku w:val="0"/>
        <w:wordWrap/>
        <w:overflowPunct/>
        <w:topLinePunct w:val="0"/>
        <w:autoSpaceDE w:val="0"/>
        <w:autoSpaceDN w:val="0"/>
        <w:bidi w:val="0"/>
        <w:adjustRightInd/>
        <w:snapToGrid/>
        <w:spacing w:line="500" w:lineRule="exact"/>
        <w:ind w:firstLine="426"/>
        <w:jc w:val="left"/>
        <w:textAlignment w:val="baseline"/>
        <w:rPr>
          <w:rFonts w:hint="eastAsia" w:ascii="宋体" w:hAnsi="宋体" w:eastAsia="宋体" w:cs="宋体"/>
          <w:b/>
          <w:bCs/>
          <w:color w:val="auto"/>
          <w:spacing w:val="1"/>
          <w:sz w:val="24"/>
          <w:szCs w:val="24"/>
          <w:highlight w:val="none"/>
        </w:rPr>
      </w:pPr>
      <w:bookmarkStart w:id="190" w:name="_Toc20542"/>
      <w:bookmarkStart w:id="191" w:name="_Toc15606"/>
      <w:bookmarkStart w:id="192" w:name="_Toc4669"/>
      <w:r>
        <w:rPr>
          <w:rFonts w:hint="eastAsia" w:ascii="宋体" w:hAnsi="宋体" w:eastAsia="宋体" w:cs="宋体"/>
          <w:b/>
          <w:bCs/>
          <w:color w:val="auto"/>
          <w:spacing w:val="1"/>
          <w:sz w:val="24"/>
          <w:szCs w:val="24"/>
          <w:highlight w:val="none"/>
        </w:rPr>
        <w:t>14.其它事项</w:t>
      </w:r>
      <w:bookmarkEnd w:id="190"/>
      <w:bookmarkEnd w:id="191"/>
      <w:bookmarkEnd w:id="192"/>
    </w:p>
    <w:p w14:paraId="6841D499">
      <w:pPr>
        <w:keepNext w:val="0"/>
        <w:keepLines w:val="0"/>
        <w:pageBreakBefore w:val="0"/>
        <w:wordWrap/>
        <w:overflowPunct/>
        <w:topLinePunct w:val="0"/>
        <w:bidi w:val="0"/>
        <w:adjustRightInd/>
        <w:snapToGrid/>
        <w:spacing w:line="500" w:lineRule="exact"/>
        <w:ind w:firstLine="426"/>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上事项未尽事宜，根据《纸质档案数字化技术规范（DA/T31－2005）》、《档案著录规则》（DA/T18）、《中华人民共和国司法行政行业标准（SF/T0034—2019）公证数据要求与规范》、《中华人民共和国司法行政行业标准（SF/T0037—2019）公证档案数字化规范》及其他相关行业最新的标准要求执行，相关工作均由中标人承担，确保符合入馆要求。</w:t>
      </w:r>
    </w:p>
    <w:p w14:paraId="4085EF2A">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四、工作标准：</w:t>
      </w:r>
    </w:p>
    <w:p w14:paraId="6D34E237">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1.《中华人民共和国档案法》</w:t>
      </w:r>
    </w:p>
    <w:p w14:paraId="20D74E85">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2.《机关档案管理规定》（国家档案局第13号令）</w:t>
      </w:r>
    </w:p>
    <w:p w14:paraId="7EEC0593">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3.《纸质档案数字化规范》DA/T 31-2017</w:t>
      </w:r>
    </w:p>
    <w:p w14:paraId="3F9EE09F">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4.《档案著录规则》</w:t>
      </w:r>
    </w:p>
    <w:p w14:paraId="4D1C164B">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5.《电子文件归档与管理规范》GB/T 18894-2002</w:t>
      </w:r>
    </w:p>
    <w:p w14:paraId="49900F9D">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6.《照片档案管理规范》GB/T 11821-2002</w:t>
      </w:r>
    </w:p>
    <w:p w14:paraId="36B3E81B">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7.《档案数字化外包工作规范第1部分：总则》DA/T68.1-2020</w:t>
      </w:r>
    </w:p>
    <w:p w14:paraId="2EDC2721">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8.《档案服务外包工作规范第2部分：档案数字化服务》DA/T68.2-2020</w:t>
      </w:r>
    </w:p>
    <w:p w14:paraId="4ED5F63A">
      <w:pPr>
        <w:keepNext w:val="0"/>
        <w:keepLines w:val="0"/>
        <w:pageBreakBefore w:val="0"/>
        <w:wordWrap/>
        <w:overflowPunct/>
        <w:topLinePunct w:val="0"/>
        <w:bidi w:val="0"/>
        <w:adjustRightInd/>
        <w:snapToGrid/>
        <w:spacing w:line="5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五、商务要求</w:t>
      </w:r>
    </w:p>
    <w:p w14:paraId="0153F5BA">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
          <w:color w:val="auto"/>
          <w:sz w:val="24"/>
          <w:szCs w:val="24"/>
          <w:highlight w:val="none"/>
          <w:lang w:val="zh-CN"/>
        </w:rPr>
        <w:t>1.服务期限：</w:t>
      </w:r>
      <w:bookmarkStart w:id="193" w:name="_Hlk170728116"/>
      <w:r>
        <w:rPr>
          <w:rFonts w:hint="eastAsia" w:ascii="宋体" w:hAnsi="宋体" w:eastAsia="宋体" w:cs="宋体"/>
          <w:bCs/>
          <w:color w:val="auto"/>
          <w:sz w:val="24"/>
          <w:szCs w:val="24"/>
          <w:highlight w:val="none"/>
          <w:lang w:val="zh-CN"/>
        </w:rPr>
        <w:t>自合同签订之日起</w:t>
      </w:r>
      <w:bookmarkEnd w:id="193"/>
      <w:r>
        <w:rPr>
          <w:rFonts w:hint="eastAsia" w:ascii="宋体" w:hAnsi="宋体" w:eastAsia="宋体" w:cs="宋体"/>
          <w:bCs/>
          <w:color w:val="auto"/>
          <w:sz w:val="24"/>
          <w:szCs w:val="24"/>
          <w:highlight w:val="none"/>
          <w:lang w:val="en-US" w:eastAsia="zh-CN"/>
        </w:rPr>
        <w:t>36</w:t>
      </w:r>
      <w:r>
        <w:rPr>
          <w:rFonts w:hint="eastAsia" w:ascii="宋体" w:hAnsi="宋体" w:eastAsia="宋体" w:cs="宋体"/>
          <w:bCs/>
          <w:color w:val="auto"/>
          <w:sz w:val="24"/>
          <w:szCs w:val="24"/>
          <w:highlight w:val="none"/>
        </w:rPr>
        <w:t>个月内完成约定数量。</w:t>
      </w:r>
    </w:p>
    <w:p w14:paraId="0D068E35">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2.服务地点：</w:t>
      </w:r>
      <w:r>
        <w:rPr>
          <w:rFonts w:hint="eastAsia" w:ascii="宋体" w:hAnsi="宋体" w:eastAsia="宋体" w:cs="宋体"/>
          <w:bCs/>
          <w:color w:val="auto"/>
          <w:sz w:val="24"/>
          <w:szCs w:val="24"/>
          <w:highlight w:val="none"/>
          <w:lang w:val="zh-CN"/>
        </w:rPr>
        <w:t>采购人指定地点</w:t>
      </w:r>
    </w:p>
    <w:p w14:paraId="4F8A2C1F">
      <w:pPr>
        <w:keepNext w:val="0"/>
        <w:keepLines w:val="0"/>
        <w:pageBreakBefore w:val="0"/>
        <w:wordWrap/>
        <w:overflowPunct/>
        <w:topLinePunct w:val="0"/>
        <w:bidi w:val="0"/>
        <w:adjustRightInd/>
        <w:snapToGrid/>
        <w:spacing w:line="50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w:t>
      </w:r>
      <w:r>
        <w:rPr>
          <w:rFonts w:hint="eastAsia" w:ascii="宋体" w:hAnsi="宋体" w:eastAsia="宋体" w:cs="宋体"/>
          <w:b/>
          <w:color w:val="auto"/>
          <w:sz w:val="24"/>
          <w:szCs w:val="24"/>
          <w:highlight w:val="none"/>
          <w:lang w:val="zh-CN"/>
        </w:rPr>
        <w:t>3.验收标准：</w:t>
      </w:r>
      <w:r>
        <w:rPr>
          <w:rFonts w:hint="eastAsia" w:ascii="宋体" w:hAnsi="宋体" w:eastAsia="宋体" w:cs="宋体"/>
          <w:bCs/>
          <w:color w:val="auto"/>
          <w:sz w:val="24"/>
          <w:szCs w:val="24"/>
          <w:highlight w:val="none"/>
          <w:lang w:val="zh-CN"/>
        </w:rPr>
        <w:t>（1）采购人以采购文件、成交供应商的响应文件、合同为依据，成立验收小组，负责对项目进行全面的验收，成交供应商须向采购人提供详细的系统验收方案。成交供应商须对所有录入、挂接数据提供质量核对、校验记录，确保录入、挂接数据100%正确。</w:t>
      </w:r>
    </w:p>
    <w:p w14:paraId="02CB6E54">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采购人日常按照国家规定对项目质量进行抽查，项目完成前一个月对项目总体进行验收，没有国家标准地按行业标准验收，无行业标准的按地方或企业标准验收，成交供应商予以配合。涉及安全、消防、环保等其他需要由质检或行业主管部门验收的项目，采购人约请相关部门和专家参加项目验收。</w:t>
      </w:r>
    </w:p>
    <w:p w14:paraId="60158AB1">
      <w:pPr>
        <w:spacing w:before="120" w:after="120" w:line="500" w:lineRule="exact"/>
        <w:ind w:firstLine="240" w:firstLineChars="100"/>
        <w:rPr>
          <w:rFonts w:hint="eastAsia" w:ascii="宋体" w:hAnsi="宋体" w:eastAsia="宋体" w:cs="宋体"/>
          <w:b/>
          <w:bCs w:val="0"/>
          <w:color w:val="auto"/>
          <w:sz w:val="24"/>
          <w:szCs w:val="24"/>
          <w:highlight w:val="none"/>
          <w:u w:val="none"/>
        </w:rPr>
      </w:pPr>
      <w:r>
        <w:rPr>
          <w:rFonts w:hint="eastAsia" w:ascii="宋体" w:hAnsi="宋体" w:eastAsia="宋体" w:cs="宋体"/>
          <w:bCs/>
          <w:color w:val="auto"/>
          <w:sz w:val="24"/>
          <w:szCs w:val="24"/>
          <w:highlight w:val="none"/>
        </w:rPr>
        <w:t>★</w:t>
      </w:r>
      <w:r>
        <w:rPr>
          <w:rFonts w:hint="eastAsia" w:ascii="宋体" w:hAnsi="宋体" w:eastAsia="宋体" w:cs="宋体"/>
          <w:b/>
          <w:color w:val="auto"/>
          <w:sz w:val="24"/>
          <w:szCs w:val="24"/>
          <w:highlight w:val="none"/>
          <w:lang w:val="zh-CN"/>
        </w:rPr>
        <w:t>4.</w:t>
      </w:r>
      <w:r>
        <w:rPr>
          <w:rFonts w:hint="eastAsia" w:ascii="宋体" w:hAnsi="宋体" w:eastAsia="宋体" w:cs="宋体"/>
          <w:b/>
          <w:bCs/>
          <w:color w:val="auto"/>
          <w:sz w:val="24"/>
          <w:highlight w:val="none"/>
        </w:rPr>
        <w:t>付款方式</w:t>
      </w:r>
      <w:r>
        <w:rPr>
          <w:rFonts w:hint="eastAsia" w:ascii="宋体" w:hAnsi="宋体" w:eastAsia="宋体" w:cs="宋体"/>
          <w:color w:val="auto"/>
          <w:sz w:val="24"/>
          <w:highlight w:val="none"/>
        </w:rPr>
        <w:t>：</w:t>
      </w:r>
      <w:r>
        <w:rPr>
          <w:rFonts w:hint="eastAsia" w:ascii="宋体" w:hAnsi="宋体" w:eastAsia="宋体" w:cs="宋体"/>
          <w:b/>
          <w:bCs w:val="0"/>
          <w:color w:val="auto"/>
          <w:sz w:val="24"/>
          <w:szCs w:val="24"/>
          <w:highlight w:val="none"/>
          <w:lang w:val="zh-CN"/>
        </w:rPr>
        <w:t>为了督促双方更好地履行合同，本项目采用公证提存的方式支付合同价款，即：</w:t>
      </w:r>
      <w:r>
        <w:rPr>
          <w:rFonts w:hint="eastAsia" w:ascii="宋体" w:hAnsi="宋体" w:eastAsia="宋体" w:cs="宋体"/>
          <w:b/>
          <w:bCs w:val="0"/>
          <w:color w:val="auto"/>
          <w:sz w:val="24"/>
          <w:szCs w:val="24"/>
          <w:highlight w:val="none"/>
          <w:lang w:val="en-US" w:eastAsia="zh-CN"/>
        </w:rPr>
        <w:t>采购人</w:t>
      </w:r>
      <w:r>
        <w:rPr>
          <w:rFonts w:hint="eastAsia" w:ascii="宋体" w:hAnsi="宋体" w:eastAsia="宋体" w:cs="宋体"/>
          <w:b/>
          <w:bCs w:val="0"/>
          <w:color w:val="auto"/>
          <w:sz w:val="24"/>
          <w:szCs w:val="24"/>
          <w:highlight w:val="none"/>
          <w:lang w:val="zh-CN"/>
        </w:rPr>
        <w:t>将全部合同价款支付到公证处的提存账户上，在公证处的监督下，</w:t>
      </w:r>
      <w:r>
        <w:rPr>
          <w:rFonts w:hint="eastAsia" w:ascii="宋体" w:hAnsi="宋体" w:eastAsia="宋体" w:cs="宋体"/>
          <w:b/>
          <w:bCs w:val="0"/>
          <w:color w:val="auto"/>
          <w:sz w:val="24"/>
          <w:szCs w:val="24"/>
          <w:highlight w:val="none"/>
          <w:u w:val="none"/>
        </w:rPr>
        <w:t>合同签订后支付合同价的</w:t>
      </w:r>
      <w:r>
        <w:rPr>
          <w:rFonts w:hint="eastAsia" w:ascii="宋体" w:hAnsi="宋体" w:eastAsia="宋体" w:cs="宋体"/>
          <w:b/>
          <w:bCs w:val="0"/>
          <w:color w:val="auto"/>
          <w:sz w:val="24"/>
          <w:szCs w:val="24"/>
          <w:highlight w:val="none"/>
          <w:u w:val="none"/>
          <w:lang w:val="en-US" w:eastAsia="zh-CN"/>
        </w:rPr>
        <w:t>3</w:t>
      </w:r>
      <w:r>
        <w:rPr>
          <w:rFonts w:hint="eastAsia" w:ascii="宋体" w:hAnsi="宋体" w:eastAsia="宋体" w:cs="宋体"/>
          <w:b/>
          <w:bCs w:val="0"/>
          <w:color w:val="auto"/>
          <w:sz w:val="24"/>
          <w:szCs w:val="24"/>
          <w:highlight w:val="none"/>
          <w:u w:val="none"/>
        </w:rPr>
        <w:t>0%作为预付款，</w:t>
      </w:r>
      <w:r>
        <w:rPr>
          <w:rFonts w:hint="eastAsia" w:ascii="宋体" w:hAnsi="宋体" w:eastAsia="宋体" w:cs="宋体"/>
          <w:b/>
          <w:bCs w:val="0"/>
          <w:color w:val="auto"/>
          <w:sz w:val="24"/>
          <w:szCs w:val="24"/>
          <w:highlight w:val="none"/>
          <w:u w:val="none"/>
          <w:lang w:val="en-US" w:eastAsia="zh-CN"/>
        </w:rPr>
        <w:t>供应商</w:t>
      </w:r>
      <w:r>
        <w:rPr>
          <w:rFonts w:hint="eastAsia" w:ascii="宋体" w:hAnsi="宋体" w:eastAsia="宋体" w:cs="宋体"/>
          <w:b/>
          <w:bCs w:val="0"/>
          <w:color w:val="auto"/>
          <w:sz w:val="24"/>
          <w:szCs w:val="24"/>
          <w:highlight w:val="none"/>
          <w:lang w:val="zh-CN"/>
        </w:rPr>
        <w:t>完成本</w:t>
      </w:r>
      <w:r>
        <w:rPr>
          <w:rFonts w:hint="eastAsia" w:ascii="宋体" w:hAnsi="宋体" w:eastAsia="宋体" w:cs="宋体"/>
          <w:b/>
          <w:bCs w:val="0"/>
          <w:color w:val="auto"/>
          <w:sz w:val="24"/>
          <w:szCs w:val="24"/>
          <w:highlight w:val="none"/>
          <w:lang w:val="en-US" w:eastAsia="zh-CN"/>
        </w:rPr>
        <w:t>项目</w:t>
      </w:r>
      <w:r>
        <w:rPr>
          <w:rFonts w:hint="eastAsia" w:ascii="宋体" w:hAnsi="宋体" w:eastAsia="宋体" w:cs="宋体"/>
          <w:b/>
          <w:bCs w:val="0"/>
          <w:color w:val="auto"/>
          <w:sz w:val="24"/>
          <w:szCs w:val="24"/>
          <w:highlight w:val="none"/>
          <w:lang w:val="zh-CN"/>
        </w:rPr>
        <w:t>的全部公证档案入馆后</w:t>
      </w:r>
      <w:r>
        <w:rPr>
          <w:rFonts w:hint="eastAsia" w:ascii="宋体" w:hAnsi="宋体" w:eastAsia="宋体" w:cs="宋体"/>
          <w:b/>
          <w:bCs w:val="0"/>
          <w:color w:val="auto"/>
          <w:sz w:val="24"/>
          <w:szCs w:val="24"/>
          <w:highlight w:val="none"/>
          <w:u w:val="none"/>
        </w:rPr>
        <w:t>一次付至合同价款的100%。</w:t>
      </w:r>
    </w:p>
    <w:p w14:paraId="1A2A7838">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付款前</w:t>
      </w:r>
      <w:r>
        <w:rPr>
          <w:rFonts w:hint="eastAsia" w:ascii="宋体" w:hAnsi="宋体" w:eastAsia="宋体" w:cs="宋体"/>
          <w:b/>
          <w:bCs w:val="0"/>
          <w:color w:val="auto"/>
          <w:sz w:val="24"/>
          <w:szCs w:val="24"/>
          <w:highlight w:val="none"/>
          <w:u w:val="none"/>
          <w:lang w:val="en-US" w:eastAsia="zh-CN"/>
        </w:rPr>
        <w:t>供应商</w:t>
      </w:r>
      <w:r>
        <w:rPr>
          <w:rFonts w:hint="eastAsia" w:ascii="宋体" w:hAnsi="宋体" w:eastAsia="宋体" w:cs="宋体"/>
          <w:b/>
          <w:bCs w:val="0"/>
          <w:color w:val="auto"/>
          <w:sz w:val="24"/>
          <w:szCs w:val="24"/>
          <w:highlight w:val="none"/>
          <w:u w:val="none"/>
        </w:rPr>
        <w:t>应向</w:t>
      </w:r>
      <w:r>
        <w:rPr>
          <w:rFonts w:hint="eastAsia" w:ascii="宋体" w:hAnsi="宋体" w:eastAsia="宋体" w:cs="宋体"/>
          <w:b/>
          <w:bCs w:val="0"/>
          <w:color w:val="auto"/>
          <w:sz w:val="24"/>
          <w:szCs w:val="24"/>
          <w:highlight w:val="none"/>
          <w:u w:val="none"/>
          <w:lang w:val="en-US" w:eastAsia="zh-CN"/>
        </w:rPr>
        <w:t>采购人</w:t>
      </w:r>
      <w:r>
        <w:rPr>
          <w:rFonts w:hint="eastAsia" w:ascii="宋体" w:hAnsi="宋体" w:eastAsia="宋体" w:cs="宋体"/>
          <w:b/>
          <w:bCs w:val="0"/>
          <w:color w:val="auto"/>
          <w:sz w:val="24"/>
          <w:szCs w:val="24"/>
          <w:highlight w:val="none"/>
          <w:u w:val="none"/>
        </w:rPr>
        <w:t>开具正规发票，否则</w:t>
      </w:r>
      <w:r>
        <w:rPr>
          <w:rFonts w:hint="eastAsia" w:ascii="宋体" w:hAnsi="宋体" w:eastAsia="宋体" w:cs="宋体"/>
          <w:b/>
          <w:bCs w:val="0"/>
          <w:color w:val="auto"/>
          <w:sz w:val="24"/>
          <w:szCs w:val="24"/>
          <w:highlight w:val="none"/>
          <w:u w:val="none"/>
          <w:lang w:val="en-US" w:eastAsia="zh-CN"/>
        </w:rPr>
        <w:t>采购人</w:t>
      </w:r>
      <w:r>
        <w:rPr>
          <w:rFonts w:hint="eastAsia" w:ascii="宋体" w:hAnsi="宋体" w:eastAsia="宋体" w:cs="宋体"/>
          <w:b/>
          <w:bCs w:val="0"/>
          <w:color w:val="auto"/>
          <w:sz w:val="24"/>
          <w:szCs w:val="24"/>
          <w:highlight w:val="none"/>
          <w:u w:val="none"/>
        </w:rPr>
        <w:t>有权拒绝付款。</w:t>
      </w:r>
      <w:r>
        <w:rPr>
          <w:rFonts w:hint="eastAsia" w:ascii="宋体" w:hAnsi="宋体" w:eastAsia="宋体" w:cs="宋体"/>
          <w:b/>
          <w:bCs w:val="0"/>
          <w:color w:val="auto"/>
          <w:sz w:val="24"/>
          <w:szCs w:val="24"/>
          <w:highlight w:val="none"/>
          <w:u w:val="none"/>
          <w:lang w:val="en-US" w:eastAsia="zh-CN"/>
        </w:rPr>
        <w:t>采购人</w:t>
      </w:r>
      <w:r>
        <w:rPr>
          <w:rFonts w:hint="eastAsia" w:ascii="宋体" w:hAnsi="宋体" w:eastAsia="宋体" w:cs="宋体"/>
          <w:b/>
          <w:bCs w:val="0"/>
          <w:color w:val="auto"/>
          <w:sz w:val="24"/>
          <w:szCs w:val="24"/>
          <w:highlight w:val="none"/>
          <w:u w:val="none"/>
        </w:rPr>
        <w:t>对满足合同约定支付条件的项目自收到发票后10个工作日内将资金支付到约定的</w:t>
      </w:r>
      <w:r>
        <w:rPr>
          <w:rFonts w:hint="eastAsia" w:ascii="宋体" w:hAnsi="宋体" w:eastAsia="宋体" w:cs="宋体"/>
          <w:b/>
          <w:bCs w:val="0"/>
          <w:color w:val="auto"/>
          <w:sz w:val="24"/>
          <w:szCs w:val="24"/>
          <w:highlight w:val="none"/>
          <w:u w:val="none"/>
          <w:lang w:val="en-US" w:eastAsia="zh-CN"/>
        </w:rPr>
        <w:t>供应商</w:t>
      </w:r>
      <w:r>
        <w:rPr>
          <w:rFonts w:hint="eastAsia" w:ascii="宋体" w:hAnsi="宋体" w:eastAsia="宋体" w:cs="宋体"/>
          <w:b/>
          <w:bCs w:val="0"/>
          <w:color w:val="auto"/>
          <w:sz w:val="24"/>
          <w:szCs w:val="24"/>
          <w:highlight w:val="none"/>
          <w:u w:val="none"/>
        </w:rPr>
        <w:t>账户（以发票开具日期计算）。</w:t>
      </w:r>
    </w:p>
    <w:p w14:paraId="29FC4FDF">
      <w:pPr>
        <w:keepNext w:val="0"/>
        <w:keepLines w:val="0"/>
        <w:pageBreakBefore w:val="0"/>
        <w:wordWrap/>
        <w:overflowPunct/>
        <w:topLinePunct w:val="0"/>
        <w:bidi w:val="0"/>
        <w:adjustRightInd/>
        <w:snapToGrid/>
        <w:spacing w:line="500" w:lineRule="exact"/>
        <w:ind w:firstLine="422"/>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5、相关说明：</w:t>
      </w:r>
      <w:r>
        <w:rPr>
          <w:rFonts w:hint="eastAsia" w:ascii="宋体" w:hAnsi="宋体" w:eastAsia="宋体" w:cs="宋体"/>
          <w:bCs/>
          <w:color w:val="auto"/>
          <w:sz w:val="24"/>
          <w:szCs w:val="24"/>
          <w:highlight w:val="none"/>
          <w:lang w:val="zh-CN"/>
        </w:rPr>
        <w:t>在项目实施过程中，若成交供应商违反项目技术要求相关条款的，每发现一次扣除总价的千分之一。若成交供应商违反项目技术要求相关条款5次以上，经采购人书面提出且屡教不改的，采购人可上报采购监管部门，单方解除合同。</w:t>
      </w:r>
    </w:p>
    <w:p w14:paraId="3175DCA5">
      <w:pPr>
        <w:keepNext w:val="0"/>
        <w:keepLines w:val="0"/>
        <w:pageBreakBefore w:val="0"/>
        <w:wordWrap/>
        <w:overflowPunct/>
        <w:topLinePunct w:val="0"/>
        <w:bidi w:val="0"/>
        <w:adjustRightInd/>
        <w:snapToGrid/>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、其他</w:t>
      </w:r>
    </w:p>
    <w:p w14:paraId="119E8328">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1、履约保证金：本项目不收取履约保证金</w:t>
      </w:r>
    </w:p>
    <w:p w14:paraId="091A5E84">
      <w:pPr>
        <w:keepNext w:val="0"/>
        <w:keepLines w:val="0"/>
        <w:pageBreakBefore w:val="0"/>
        <w:wordWrap/>
        <w:overflowPunct/>
        <w:topLinePunct w:val="0"/>
        <w:bidi w:val="0"/>
        <w:adjustRightInd/>
        <w:snapToGrid/>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2、本项目采用固定总价报价，报价应含招标范围内以及合同约定内的所有工作，包括但不限于会务费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评估费、编制费、人工费、办公费、交通费、食宿费、差旅费、管理费、利润、税金等费用以及为本项目投标所产生的一切费用。</w:t>
      </w:r>
    </w:p>
    <w:bookmarkEnd w:id="179"/>
    <w:bookmarkEnd w:id="180"/>
    <w:bookmarkEnd w:id="181"/>
    <w:p w14:paraId="47DF009C">
      <w:pPr>
        <w:pStyle w:val="198"/>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bCs/>
          <w:color w:val="auto"/>
          <w:sz w:val="44"/>
          <w:szCs w:val="44"/>
          <w:highlight w:val="none"/>
        </w:rPr>
      </w:pPr>
      <w:bookmarkStart w:id="194" w:name="_Toc31702"/>
      <w:bookmarkStart w:id="195" w:name="_Toc23658"/>
      <w:bookmarkStart w:id="196" w:name="_Toc465856615"/>
      <w:bookmarkStart w:id="197" w:name="_Toc25773"/>
      <w:bookmarkStart w:id="198" w:name="_Toc61149622"/>
      <w:bookmarkStart w:id="199" w:name="_Toc23828480"/>
      <w:bookmarkStart w:id="200" w:name="_Toc26554097"/>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五</w:t>
      </w:r>
      <w:r>
        <w:rPr>
          <w:rFonts w:hint="eastAsia" w:ascii="宋体" w:hAnsi="宋体" w:eastAsia="宋体" w:cs="宋体"/>
          <w:b/>
          <w:bCs/>
          <w:color w:val="auto"/>
          <w:sz w:val="44"/>
          <w:szCs w:val="44"/>
          <w:highlight w:val="none"/>
        </w:rPr>
        <w:t>章 评审方法和评审标准</w:t>
      </w:r>
      <w:bookmarkEnd w:id="194"/>
      <w:bookmarkEnd w:id="195"/>
      <w:bookmarkEnd w:id="196"/>
      <w:bookmarkEnd w:id="197"/>
    </w:p>
    <w:p w14:paraId="1AA49881">
      <w:pPr>
        <w:pStyle w:val="277"/>
        <w:keepNext/>
        <w:keepLines w:val="0"/>
        <w:pageBreakBefore w:val="0"/>
        <w:widowControl/>
        <w:kinsoku/>
        <w:wordWrap/>
        <w:overflowPunct/>
        <w:topLinePunct w:val="0"/>
        <w:autoSpaceDE/>
        <w:autoSpaceDN/>
        <w:bidi w:val="0"/>
        <w:adjustRightInd/>
        <w:snapToGrid/>
        <w:spacing w:before="0" w:after="0"/>
        <w:ind w:firstLine="301"/>
        <w:jc w:val="left"/>
        <w:textAlignment w:val="auto"/>
        <w:rPr>
          <w:rFonts w:hint="eastAsia" w:ascii="宋体" w:hAnsi="宋体" w:eastAsia="宋体" w:cs="宋体"/>
          <w:b/>
          <w:color w:val="auto"/>
          <w:sz w:val="15"/>
          <w:szCs w:val="15"/>
          <w:highlight w:val="none"/>
        </w:rPr>
      </w:pPr>
    </w:p>
    <w:p w14:paraId="244EE6BC">
      <w:pPr>
        <w:pStyle w:val="277"/>
        <w:keepNext/>
        <w:keepLines w:val="0"/>
        <w:pageBreakBefore w:val="0"/>
        <w:widowControl/>
        <w:kinsoku/>
        <w:wordWrap/>
        <w:overflowPunct/>
        <w:topLinePunct w:val="0"/>
        <w:autoSpaceDE/>
        <w:autoSpaceDN/>
        <w:bidi w:val="0"/>
        <w:adjustRightInd/>
        <w:snapToGrid/>
        <w:spacing w:before="0" w:after="0"/>
        <w:ind w:firstLine="482"/>
        <w:jc w:val="left"/>
        <w:textAlignment w:val="auto"/>
        <w:rPr>
          <w:rFonts w:hint="eastAsia" w:ascii="宋体" w:hAnsi="宋体" w:eastAsia="宋体" w:cs="宋体"/>
          <w:b/>
          <w:bCs w:val="0"/>
          <w:color w:val="auto"/>
          <w:highlight w:val="none"/>
          <w:lang w:eastAsia="zh-CN"/>
        </w:rPr>
      </w:pPr>
      <w:r>
        <w:rPr>
          <w:rFonts w:hint="eastAsia" w:ascii="宋体" w:hAnsi="宋体" w:eastAsia="宋体" w:cs="宋体"/>
          <w:b/>
          <w:color w:val="auto"/>
          <w:highlight w:val="none"/>
        </w:rPr>
        <w:t>一、</w:t>
      </w:r>
      <w:r>
        <w:rPr>
          <w:rFonts w:hint="eastAsia" w:ascii="宋体" w:hAnsi="宋体" w:eastAsia="宋体" w:cs="宋体"/>
          <w:b/>
          <w:bCs w:val="0"/>
          <w:color w:val="auto"/>
          <w:highlight w:val="none"/>
        </w:rPr>
        <w:t>磋商小组</w:t>
      </w:r>
      <w:r>
        <w:rPr>
          <w:rFonts w:hint="eastAsia" w:ascii="宋体" w:hAnsi="宋体" w:eastAsia="宋体" w:cs="宋体"/>
          <w:b/>
          <w:bCs w:val="0"/>
          <w:color w:val="auto"/>
          <w:highlight w:val="none"/>
          <w:lang w:eastAsia="zh-CN"/>
        </w:rPr>
        <w:t>：</w:t>
      </w:r>
    </w:p>
    <w:p w14:paraId="1D176367">
      <w:pPr>
        <w:pStyle w:val="277"/>
        <w:keepNext/>
        <w:keepLines w:val="0"/>
        <w:pageBreakBefore w:val="0"/>
        <w:widowControl/>
        <w:kinsoku/>
        <w:wordWrap/>
        <w:overflowPunct/>
        <w:topLinePunct w:val="0"/>
        <w:autoSpaceDE/>
        <w:autoSpaceDN/>
        <w:bidi w:val="0"/>
        <w:adjustRightInd/>
        <w:snapToGrid/>
        <w:spacing w:before="0" w:after="0"/>
        <w:ind w:firstLine="480"/>
        <w:jc w:val="left"/>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本采购项目磋商小组的评委由</w:t>
      </w:r>
      <w:r>
        <w:rPr>
          <w:rFonts w:hint="eastAsia" w:ascii="宋体" w:hAnsi="宋体" w:eastAsia="宋体" w:cs="宋体"/>
          <w:bCs/>
          <w:color w:val="auto"/>
          <w:sz w:val="24"/>
          <w:highlight w:val="none"/>
        </w:rPr>
        <w:t>采购人代表和评审专家组成</w:t>
      </w:r>
      <w:r>
        <w:rPr>
          <w:rFonts w:hint="eastAsia" w:ascii="宋体" w:hAnsi="宋体" w:eastAsia="宋体" w:cs="宋体"/>
          <w:bCs/>
          <w:color w:val="auto"/>
          <w:highlight w:val="none"/>
        </w:rPr>
        <w:t>。</w:t>
      </w:r>
    </w:p>
    <w:p w14:paraId="54EB4DF3">
      <w:pPr>
        <w:pStyle w:val="277"/>
        <w:keepNext/>
        <w:keepLines w:val="0"/>
        <w:pageBreakBefore w:val="0"/>
        <w:widowControl/>
        <w:kinsoku/>
        <w:wordWrap/>
        <w:overflowPunct/>
        <w:topLinePunct w:val="0"/>
        <w:autoSpaceDE/>
        <w:autoSpaceDN/>
        <w:bidi w:val="0"/>
        <w:adjustRightInd/>
        <w:snapToGrid/>
        <w:spacing w:before="0" w:after="0"/>
        <w:ind w:firstLine="482"/>
        <w:jc w:val="left"/>
        <w:textAlignment w:val="auto"/>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val="en-US" w:eastAsia="zh-CN"/>
        </w:rPr>
        <w:t>二</w:t>
      </w:r>
      <w:r>
        <w:rPr>
          <w:rFonts w:hint="eastAsia" w:ascii="宋体" w:hAnsi="宋体" w:eastAsia="宋体" w:cs="宋体"/>
          <w:b/>
          <w:bCs w:val="0"/>
          <w:color w:val="auto"/>
          <w:highlight w:val="none"/>
        </w:rPr>
        <w:t>、评审方法</w:t>
      </w:r>
      <w:r>
        <w:rPr>
          <w:rFonts w:hint="eastAsia" w:ascii="宋体" w:hAnsi="宋体" w:eastAsia="宋体" w:cs="宋体"/>
          <w:b/>
          <w:bCs w:val="0"/>
          <w:color w:val="auto"/>
          <w:highlight w:val="none"/>
          <w:lang w:eastAsia="zh-CN"/>
        </w:rPr>
        <w:t>：</w:t>
      </w:r>
    </w:p>
    <w:p w14:paraId="74A67C54">
      <w:pPr>
        <w:pStyle w:val="277"/>
        <w:keepNext/>
        <w:keepLines w:val="0"/>
        <w:pageBreakBefore w:val="0"/>
        <w:widowControl/>
        <w:kinsoku/>
        <w:wordWrap/>
        <w:overflowPunct/>
        <w:topLinePunct w:val="0"/>
        <w:autoSpaceDE/>
        <w:autoSpaceDN/>
        <w:bidi w:val="0"/>
        <w:adjustRightInd/>
        <w:snapToGrid/>
        <w:spacing w:before="0" w:after="0" w:line="360" w:lineRule="auto"/>
        <w:ind w:firstLine="480"/>
        <w:jc w:val="left"/>
        <w:textAlignment w:val="auto"/>
        <w:rPr>
          <w:rFonts w:hint="eastAsia" w:ascii="宋体" w:hAnsi="宋体" w:eastAsia="宋体" w:cs="宋体"/>
          <w:color w:val="auto"/>
          <w:highlight w:val="none"/>
        </w:rPr>
      </w:pPr>
      <w:r>
        <w:rPr>
          <w:rFonts w:hint="eastAsia" w:ascii="宋体" w:hAnsi="宋体" w:eastAsia="宋体" w:cs="宋体"/>
          <w:i w:val="0"/>
          <w:iCs w:val="0"/>
          <w:color w:val="auto"/>
          <w:sz w:val="24"/>
          <w:szCs w:val="24"/>
          <w:highlight w:val="none"/>
        </w:rPr>
        <w:t>本项目评标方法采用综合评分法</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color w:val="auto"/>
          <w:highlight w:val="none"/>
        </w:rPr>
        <w:t>综合评分法是指响应文件满足磋商文件全部实质性要求且按评审因素的量化指标评审得分最高的供应商为成交候选供应商的评审方法。</w:t>
      </w:r>
    </w:p>
    <w:p w14:paraId="51F28965">
      <w:pPr>
        <w:pStyle w:val="277"/>
        <w:keepNext/>
        <w:keepLines w:val="0"/>
        <w:pageBreakBefore w:val="0"/>
        <w:widowControl/>
        <w:kinsoku/>
        <w:wordWrap/>
        <w:overflowPunct/>
        <w:topLinePunct w:val="0"/>
        <w:autoSpaceDE/>
        <w:autoSpaceDN/>
        <w:bidi w:val="0"/>
        <w:adjustRightInd/>
        <w:snapToGrid/>
        <w:spacing w:before="0" w:after="0"/>
        <w:ind w:firstLine="482"/>
        <w:jc w:val="left"/>
        <w:textAlignment w:val="auto"/>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val="en-US" w:eastAsia="zh-CN"/>
        </w:rPr>
        <w:t>三</w:t>
      </w:r>
      <w:r>
        <w:rPr>
          <w:rFonts w:hint="eastAsia" w:ascii="宋体" w:hAnsi="宋体" w:eastAsia="宋体" w:cs="宋体"/>
          <w:b/>
          <w:bCs w:val="0"/>
          <w:color w:val="auto"/>
          <w:highlight w:val="none"/>
        </w:rPr>
        <w:t>、评审原则</w:t>
      </w:r>
      <w:r>
        <w:rPr>
          <w:rFonts w:hint="eastAsia" w:ascii="宋体" w:hAnsi="宋体" w:eastAsia="宋体" w:cs="宋体"/>
          <w:b/>
          <w:bCs w:val="0"/>
          <w:color w:val="auto"/>
          <w:highlight w:val="none"/>
          <w:lang w:eastAsia="zh-CN"/>
        </w:rPr>
        <w:t>：</w:t>
      </w:r>
    </w:p>
    <w:p w14:paraId="6A20EE3D">
      <w:pPr>
        <w:pStyle w:val="277"/>
        <w:keepNext/>
        <w:keepLines w:val="0"/>
        <w:pageBreakBefore w:val="0"/>
        <w:widowControl/>
        <w:kinsoku/>
        <w:wordWrap/>
        <w:overflowPunct/>
        <w:topLinePunct w:val="0"/>
        <w:autoSpaceDE/>
        <w:autoSpaceDN/>
        <w:bidi w:val="0"/>
        <w:adjustRightInd/>
        <w:snapToGrid/>
        <w:spacing w:before="0" w:after="0"/>
        <w:ind w:firstLine="480"/>
        <w:jc w:val="left"/>
        <w:textAlignment w:val="auto"/>
        <w:rPr>
          <w:rFonts w:hint="eastAsia" w:ascii="宋体" w:hAnsi="宋体" w:eastAsia="宋体" w:cs="宋体"/>
          <w:bCs/>
          <w:color w:val="auto"/>
          <w:highlight w:val="none"/>
        </w:rPr>
      </w:pPr>
      <w:r>
        <w:rPr>
          <w:rFonts w:hint="eastAsia" w:ascii="宋体" w:hAnsi="宋体" w:eastAsia="宋体" w:cs="宋体"/>
          <w:color w:val="auto"/>
          <w:highlight w:val="none"/>
        </w:rPr>
        <w:t>磋商小组</w:t>
      </w:r>
      <w:r>
        <w:rPr>
          <w:rFonts w:hint="eastAsia" w:ascii="宋体" w:hAnsi="宋体" w:eastAsia="宋体" w:cs="宋体"/>
          <w:bCs/>
          <w:color w:val="auto"/>
          <w:highlight w:val="none"/>
        </w:rPr>
        <w:t>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磋商小组</w:t>
      </w:r>
      <w:r>
        <w:rPr>
          <w:rFonts w:hint="eastAsia" w:ascii="宋体" w:hAnsi="宋体" w:eastAsia="宋体" w:cs="宋体"/>
          <w:bCs/>
          <w:color w:val="auto"/>
          <w:highlight w:val="none"/>
        </w:rPr>
        <w:t>及有关工作人员不得私下与供应商接触。</w:t>
      </w:r>
    </w:p>
    <w:p w14:paraId="2423B535">
      <w:pPr>
        <w:pStyle w:val="277"/>
        <w:keepNext/>
        <w:keepLines w:val="0"/>
        <w:pageBreakBefore w:val="0"/>
        <w:widowControl/>
        <w:kinsoku/>
        <w:wordWrap/>
        <w:overflowPunct/>
        <w:topLinePunct w:val="0"/>
        <w:autoSpaceDE/>
        <w:autoSpaceDN/>
        <w:bidi w:val="0"/>
        <w:adjustRightInd/>
        <w:snapToGrid/>
        <w:spacing w:before="0" w:after="0" w:line="360" w:lineRule="auto"/>
        <w:ind w:firstLine="482"/>
        <w:jc w:val="left"/>
        <w:textAlignment w:val="auto"/>
        <w:rPr>
          <w:rFonts w:hint="eastAsia" w:ascii="宋体" w:hAnsi="宋体" w:eastAsia="宋体" w:cs="宋体"/>
          <w:b/>
          <w:bCs w:val="0"/>
          <w:color w:val="auto"/>
          <w:highlight w:val="none"/>
        </w:rPr>
      </w:pPr>
      <w:r>
        <w:rPr>
          <w:rFonts w:hint="eastAsia" w:ascii="宋体" w:hAnsi="宋体" w:eastAsia="宋体" w:cs="宋体"/>
          <w:b/>
          <w:bCs w:val="0"/>
          <w:color w:val="auto"/>
          <w:highlight w:val="none"/>
          <w:lang w:val="en-US" w:eastAsia="zh-CN"/>
        </w:rPr>
        <w:t>四</w:t>
      </w:r>
      <w:r>
        <w:rPr>
          <w:rFonts w:hint="eastAsia" w:ascii="宋体" w:hAnsi="宋体" w:eastAsia="宋体" w:cs="宋体"/>
          <w:b/>
          <w:bCs w:val="0"/>
          <w:color w:val="auto"/>
          <w:highlight w:val="none"/>
        </w:rPr>
        <w:t xml:space="preserve">、评审标准： </w:t>
      </w:r>
    </w:p>
    <w:p w14:paraId="4992F14E">
      <w:pPr>
        <w:pStyle w:val="277"/>
        <w:keepNext/>
        <w:keepLines w:val="0"/>
        <w:pageBreakBefore w:val="0"/>
        <w:widowControl/>
        <w:kinsoku/>
        <w:wordWrap/>
        <w:overflowPunct/>
        <w:topLinePunct w:val="0"/>
        <w:autoSpaceDE/>
        <w:autoSpaceDN/>
        <w:bidi w:val="0"/>
        <w:adjustRightInd/>
        <w:snapToGrid/>
        <w:spacing w:before="0" w:after="0" w:line="360" w:lineRule="auto"/>
        <w:ind w:firstLine="480"/>
        <w:jc w:val="left"/>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（一）评审时，磋商小组以磋商文件为评审依据，磋商小组各成员独立对每个有效响应的文件进行评价、打分，然后汇总每个供应商每项评审因素的得分。</w:t>
      </w:r>
    </w:p>
    <w:p w14:paraId="39DCE59E">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（二）本项目评分总分为100分，按四舍五入取至小数点后两位。</w:t>
      </w:r>
    </w:p>
    <w:p w14:paraId="7FF001F2">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61B8A890">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7B96377D">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4AE391D3">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09A9BCA3">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52C9EE14">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63CBFC3D">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1A9E2581">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67FDFC66">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0048D18F">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0AE2727F">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193CF9E2">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6276E1BA">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3D232EF5">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2"/>
        <w:jc w:val="center"/>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评分标准</w:t>
      </w:r>
    </w:p>
    <w:tbl>
      <w:tblPr>
        <w:tblStyle w:val="43"/>
        <w:tblW w:w="8759" w:type="dxa"/>
        <w:jc w:val="center"/>
        <w:tblLayout w:type="fixed"/>
        <w:tblCellMar>
          <w:top w:w="0" w:type="dxa"/>
          <w:left w:w="108" w:type="dxa"/>
          <w:bottom w:w="0" w:type="dxa"/>
          <w:right w:w="108" w:type="dxa"/>
        </w:tblCellMar>
      </w:tblPr>
      <w:tblGrid>
        <w:gridCol w:w="1420"/>
        <w:gridCol w:w="692"/>
        <w:gridCol w:w="6647"/>
      </w:tblGrid>
      <w:tr w14:paraId="456A20D9">
        <w:tblPrEx>
          <w:tblCellMar>
            <w:top w:w="0" w:type="dxa"/>
            <w:left w:w="108" w:type="dxa"/>
            <w:bottom w:w="0" w:type="dxa"/>
            <w:right w:w="108" w:type="dxa"/>
          </w:tblCellMar>
        </w:tblPrEx>
        <w:trPr>
          <w:trHeight w:val="478"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4E035E0A">
            <w:pPr>
              <w:tabs>
                <w:tab w:val="left" w:pos="9680"/>
              </w:tabs>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评分项目</w:t>
            </w:r>
          </w:p>
        </w:tc>
        <w:tc>
          <w:tcPr>
            <w:tcW w:w="692" w:type="dxa"/>
            <w:tcBorders>
              <w:top w:val="single" w:color="000000" w:sz="4" w:space="0"/>
              <w:left w:val="nil"/>
              <w:bottom w:val="single" w:color="000000" w:sz="4" w:space="0"/>
              <w:right w:val="single" w:color="000000" w:sz="4" w:space="0"/>
            </w:tcBorders>
            <w:vAlign w:val="center"/>
          </w:tcPr>
          <w:p w14:paraId="6A25CDDD">
            <w:pPr>
              <w:tabs>
                <w:tab w:val="left" w:pos="9680"/>
              </w:tabs>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6647" w:type="dxa"/>
            <w:tcBorders>
              <w:top w:val="single" w:color="000000" w:sz="4" w:space="0"/>
              <w:left w:val="nil"/>
              <w:bottom w:val="single" w:color="000000" w:sz="4" w:space="0"/>
              <w:right w:val="single" w:color="000000" w:sz="4" w:space="0"/>
            </w:tcBorders>
            <w:vAlign w:val="center"/>
          </w:tcPr>
          <w:p w14:paraId="303200CD">
            <w:pPr>
              <w:tabs>
                <w:tab w:val="left" w:pos="9680"/>
              </w:tabs>
              <w:ind w:firstLine="386" w:firstLineChars="183"/>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r>
      <w:tr w14:paraId="08B6F239">
        <w:tblPrEx>
          <w:tblCellMar>
            <w:top w:w="0" w:type="dxa"/>
            <w:left w:w="108" w:type="dxa"/>
            <w:bottom w:w="0" w:type="dxa"/>
            <w:right w:w="108" w:type="dxa"/>
          </w:tblCellMar>
        </w:tblPrEx>
        <w:trPr>
          <w:trHeight w:val="525"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31218C42">
            <w:pPr>
              <w:tabs>
                <w:tab w:val="left" w:pos="9680"/>
              </w:tabs>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价格部分</w:t>
            </w:r>
          </w:p>
        </w:tc>
        <w:tc>
          <w:tcPr>
            <w:tcW w:w="692" w:type="dxa"/>
            <w:tcBorders>
              <w:top w:val="single" w:color="000000" w:sz="4" w:space="0"/>
              <w:left w:val="nil"/>
              <w:bottom w:val="single" w:color="000000" w:sz="4" w:space="0"/>
              <w:right w:val="single" w:color="000000" w:sz="4" w:space="0"/>
            </w:tcBorders>
            <w:vAlign w:val="center"/>
          </w:tcPr>
          <w:p w14:paraId="32D0A6D0">
            <w:pPr>
              <w:tabs>
                <w:tab w:val="left" w:pos="9680"/>
              </w:tabs>
              <w:ind w:firstLine="0" w:firstLine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10分</w:t>
            </w:r>
          </w:p>
        </w:tc>
        <w:tc>
          <w:tcPr>
            <w:tcW w:w="6647" w:type="dxa"/>
            <w:tcBorders>
              <w:top w:val="single" w:color="000000" w:sz="4" w:space="0"/>
              <w:left w:val="nil"/>
              <w:bottom w:val="single" w:color="000000" w:sz="4" w:space="0"/>
              <w:right w:val="single" w:color="000000" w:sz="4" w:space="0"/>
            </w:tcBorders>
            <w:vAlign w:val="center"/>
          </w:tcPr>
          <w:p w14:paraId="32B0B5AF">
            <w:pPr>
              <w:tabs>
                <w:tab w:val="left" w:pos="9680"/>
              </w:tabs>
              <w:ind w:firstLine="386" w:firstLineChars="183"/>
              <w:jc w:val="center"/>
              <w:rPr>
                <w:rFonts w:hint="eastAsia" w:ascii="宋体" w:hAnsi="宋体" w:eastAsia="宋体" w:cs="宋体"/>
                <w:b/>
                <w:color w:val="auto"/>
                <w:szCs w:val="21"/>
                <w:highlight w:val="none"/>
              </w:rPr>
            </w:pPr>
          </w:p>
        </w:tc>
      </w:tr>
      <w:tr w14:paraId="129AEC9E">
        <w:tblPrEx>
          <w:tblCellMar>
            <w:top w:w="0" w:type="dxa"/>
            <w:left w:w="108" w:type="dxa"/>
            <w:bottom w:w="0" w:type="dxa"/>
            <w:right w:w="108" w:type="dxa"/>
          </w:tblCellMar>
        </w:tblPrEx>
        <w:trPr>
          <w:trHeight w:val="1248"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04DEA4E8">
            <w:pPr>
              <w:tabs>
                <w:tab w:val="left" w:pos="9680"/>
              </w:tabs>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报价评分</w:t>
            </w:r>
          </w:p>
        </w:tc>
        <w:tc>
          <w:tcPr>
            <w:tcW w:w="692" w:type="dxa"/>
            <w:tcBorders>
              <w:top w:val="single" w:color="000000" w:sz="4" w:space="0"/>
              <w:left w:val="nil"/>
              <w:bottom w:val="single" w:color="000000" w:sz="4" w:space="0"/>
              <w:right w:val="single" w:color="000000" w:sz="4" w:space="0"/>
            </w:tcBorders>
            <w:vAlign w:val="center"/>
          </w:tcPr>
          <w:p w14:paraId="711AB412">
            <w:pPr>
              <w:tabs>
                <w:tab w:val="left" w:pos="9680"/>
              </w:tabs>
              <w:ind w:firstLine="0" w:firstLineChars="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10分</w:t>
            </w:r>
          </w:p>
        </w:tc>
        <w:tc>
          <w:tcPr>
            <w:tcW w:w="6647" w:type="dxa"/>
            <w:tcBorders>
              <w:top w:val="single" w:color="000000" w:sz="4" w:space="0"/>
              <w:left w:val="nil"/>
              <w:bottom w:val="single" w:color="000000" w:sz="4" w:space="0"/>
              <w:right w:val="single" w:color="000000" w:sz="4" w:space="0"/>
            </w:tcBorders>
            <w:vAlign w:val="center"/>
          </w:tcPr>
          <w:p w14:paraId="6A9AD6F1">
            <w:pPr>
              <w:pStyle w:val="26"/>
              <w:adjustRightInd w:val="0"/>
              <w:snapToGrid w:val="0"/>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评标基准分：10分</w:t>
            </w:r>
          </w:p>
          <w:p w14:paraId="3A63DE7C">
            <w:pPr>
              <w:pStyle w:val="26"/>
              <w:adjustRightInd w:val="0"/>
              <w:snapToGrid w:val="0"/>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评标基准价：投标报价统一采用低价优先法计算，即满足磋商文件要求且最后报价最低的供应商的价格为磋商基准价，其价格分为满分。其他供应商的价格分统一按照下列公式计算： 磋商报价得分=（磋商基准价/最后磋商报价）×10分（四舍五入后保留小数点后两位）</w:t>
            </w:r>
          </w:p>
          <w:p w14:paraId="5C65D024">
            <w:pPr>
              <w:tabs>
                <w:tab w:val="left" w:pos="9680"/>
              </w:tabs>
              <w:ind w:firstLine="0" w:firstLineChars="0"/>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 xml:space="preserve">项目评审过程中，不得去掉最后报价中的最高报价和最低报价。 </w:t>
            </w:r>
          </w:p>
        </w:tc>
      </w:tr>
      <w:tr w14:paraId="4D306EF0">
        <w:tblPrEx>
          <w:tblCellMar>
            <w:top w:w="0" w:type="dxa"/>
            <w:left w:w="108" w:type="dxa"/>
            <w:bottom w:w="0" w:type="dxa"/>
            <w:right w:w="108" w:type="dxa"/>
          </w:tblCellMar>
        </w:tblPrEx>
        <w:trPr>
          <w:trHeight w:val="90"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28B9E2F9">
            <w:pPr>
              <w:tabs>
                <w:tab w:val="left" w:pos="9680"/>
              </w:tabs>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技术部分</w:t>
            </w:r>
          </w:p>
        </w:tc>
        <w:tc>
          <w:tcPr>
            <w:tcW w:w="692" w:type="dxa"/>
            <w:tcBorders>
              <w:top w:val="single" w:color="000000" w:sz="4" w:space="0"/>
              <w:left w:val="nil"/>
              <w:bottom w:val="single" w:color="000000" w:sz="4" w:space="0"/>
              <w:right w:val="single" w:color="000000" w:sz="4" w:space="0"/>
            </w:tcBorders>
            <w:vAlign w:val="center"/>
          </w:tcPr>
          <w:p w14:paraId="1915FF58">
            <w:pPr>
              <w:tabs>
                <w:tab w:val="left" w:pos="9680"/>
              </w:tabs>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w:t>
            </w:r>
            <w:r>
              <w:rPr>
                <w:rFonts w:hint="eastAsia" w:ascii="宋体" w:hAnsi="宋体" w:eastAsia="宋体" w:cs="宋体"/>
                <w:b/>
                <w:color w:val="auto"/>
                <w:szCs w:val="21"/>
                <w:highlight w:val="none"/>
                <w:lang w:val="en-US" w:eastAsia="zh-CN"/>
              </w:rPr>
              <w:t>5</w:t>
            </w:r>
            <w:r>
              <w:rPr>
                <w:rFonts w:hint="eastAsia" w:ascii="宋体" w:hAnsi="宋体" w:eastAsia="宋体" w:cs="宋体"/>
                <w:b/>
                <w:color w:val="auto"/>
                <w:szCs w:val="21"/>
                <w:highlight w:val="none"/>
              </w:rPr>
              <w:t>分</w:t>
            </w:r>
          </w:p>
        </w:tc>
        <w:tc>
          <w:tcPr>
            <w:tcW w:w="6647" w:type="dxa"/>
            <w:tcBorders>
              <w:top w:val="single" w:color="000000" w:sz="4" w:space="0"/>
              <w:left w:val="nil"/>
              <w:bottom w:val="single" w:color="000000" w:sz="4" w:space="0"/>
              <w:right w:val="single" w:color="000000" w:sz="4" w:space="0"/>
            </w:tcBorders>
            <w:vAlign w:val="center"/>
          </w:tcPr>
          <w:p w14:paraId="1D8222FB">
            <w:pPr>
              <w:tabs>
                <w:tab w:val="left" w:pos="9680"/>
              </w:tabs>
              <w:ind w:firstLine="386" w:firstLineChars="18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p>
        </w:tc>
      </w:tr>
      <w:tr w14:paraId="334C1AC0">
        <w:tblPrEx>
          <w:tblCellMar>
            <w:top w:w="0" w:type="dxa"/>
            <w:left w:w="108" w:type="dxa"/>
            <w:bottom w:w="0" w:type="dxa"/>
            <w:right w:w="108" w:type="dxa"/>
          </w:tblCellMar>
        </w:tblPrEx>
        <w:trPr>
          <w:trHeight w:val="3383" w:hRule="exac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3B184203">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整理要求</w:t>
            </w:r>
          </w:p>
        </w:tc>
        <w:tc>
          <w:tcPr>
            <w:tcW w:w="692" w:type="dxa"/>
            <w:tcBorders>
              <w:top w:val="single" w:color="000000" w:sz="4" w:space="0"/>
              <w:left w:val="nil"/>
              <w:bottom w:val="single" w:color="000000" w:sz="4" w:space="0"/>
              <w:right w:val="single" w:color="000000" w:sz="4" w:space="0"/>
            </w:tcBorders>
            <w:vAlign w:val="center"/>
          </w:tcPr>
          <w:p w14:paraId="3FC8503A">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7</w:t>
            </w:r>
          </w:p>
        </w:tc>
        <w:tc>
          <w:tcPr>
            <w:tcW w:w="6647" w:type="dxa"/>
            <w:tcBorders>
              <w:top w:val="single" w:color="000000" w:sz="4" w:space="0"/>
              <w:left w:val="nil"/>
              <w:bottom w:val="single" w:color="000000" w:sz="4" w:space="0"/>
              <w:right w:val="single" w:color="000000" w:sz="4" w:space="0"/>
            </w:tcBorders>
            <w:vAlign w:val="center"/>
          </w:tcPr>
          <w:p w14:paraId="78E52213">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本项目工作标准和技术要求，在档案的整理工作过程中流程设计合理、严谨，针对于流程中遇到的问题有解决应对办法的；工作的成果可以满足公证质量检查的相关要求，并且对整理的成果符合公证卷宗检查要求的内容进行描述，</w:t>
            </w:r>
          </w:p>
          <w:p w14:paraId="31F758E9">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根据公证事项（务）划分准确保管期限，不同内容的保管期限做出说明：</w:t>
            </w:r>
          </w:p>
          <w:p w14:paraId="71F85F7E">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工作流程设计合理、内容描述齐全、保管期限划分准确的，得7分；</w:t>
            </w:r>
          </w:p>
          <w:p w14:paraId="1312D566">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工作流程设计较差、内容描述一般、保管期限划分不完全的，得4分；</w:t>
            </w:r>
          </w:p>
          <w:p w14:paraId="423DCE0F">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工作流程设计不合理、内容描述不完整、保管期限划分较差的，得2分；</w:t>
            </w:r>
          </w:p>
          <w:p w14:paraId="63AE1449">
            <w:pPr>
              <w:ind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未提供不得分；</w:t>
            </w:r>
          </w:p>
          <w:p w14:paraId="44D3B20B">
            <w:pPr>
              <w:rPr>
                <w:rFonts w:hint="eastAsia" w:ascii="宋体" w:hAnsi="宋体" w:eastAsia="宋体" w:cs="宋体"/>
                <w:color w:val="auto"/>
                <w:highlight w:val="none"/>
              </w:rPr>
            </w:pPr>
          </w:p>
          <w:p w14:paraId="2C230898">
            <w:pPr>
              <w:rPr>
                <w:rFonts w:hint="eastAsia" w:ascii="宋体" w:hAnsi="宋体" w:eastAsia="宋体" w:cs="宋体"/>
                <w:color w:val="auto"/>
                <w:highlight w:val="none"/>
              </w:rPr>
            </w:pPr>
          </w:p>
          <w:p w14:paraId="54A3E1B1">
            <w:pPr>
              <w:rPr>
                <w:rFonts w:hint="eastAsia" w:ascii="宋体" w:hAnsi="宋体" w:eastAsia="宋体" w:cs="宋体"/>
                <w:color w:val="auto"/>
                <w:highlight w:val="none"/>
              </w:rPr>
            </w:pPr>
          </w:p>
          <w:p w14:paraId="333A7FD8">
            <w:pPr>
              <w:rPr>
                <w:rFonts w:hint="eastAsia" w:ascii="宋体" w:hAnsi="宋体" w:eastAsia="宋体" w:cs="宋体"/>
                <w:color w:val="auto"/>
                <w:szCs w:val="21"/>
                <w:highlight w:val="none"/>
              </w:rPr>
            </w:pPr>
          </w:p>
        </w:tc>
      </w:tr>
      <w:tr w14:paraId="22204F88">
        <w:tblPrEx>
          <w:tblCellMar>
            <w:top w:w="0" w:type="dxa"/>
            <w:left w:w="108" w:type="dxa"/>
            <w:bottom w:w="0" w:type="dxa"/>
            <w:right w:w="108" w:type="dxa"/>
          </w:tblCellMar>
        </w:tblPrEx>
        <w:trPr>
          <w:trHeight w:val="1928" w:hRule="exac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408B5BA0">
            <w:pPr>
              <w:pStyle w:val="4"/>
              <w:numPr>
                <w:ilvl w:val="2"/>
                <w:numId w:val="0"/>
              </w:numPr>
              <w:spacing w:line="240" w:lineRule="exact"/>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18"/>
                <w:highlight w:val="none"/>
              </w:rPr>
              <w:t>信息录入</w:t>
            </w:r>
          </w:p>
        </w:tc>
        <w:tc>
          <w:tcPr>
            <w:tcW w:w="692" w:type="dxa"/>
            <w:tcBorders>
              <w:top w:val="single" w:color="000000" w:sz="4" w:space="0"/>
              <w:left w:val="nil"/>
              <w:bottom w:val="single" w:color="000000" w:sz="4" w:space="0"/>
              <w:right w:val="single" w:color="000000" w:sz="4" w:space="0"/>
            </w:tcBorders>
            <w:vAlign w:val="center"/>
          </w:tcPr>
          <w:p w14:paraId="653E617A">
            <w:pPr>
              <w:spacing w:line="420" w:lineRule="exact"/>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7</w:t>
            </w:r>
          </w:p>
        </w:tc>
        <w:tc>
          <w:tcPr>
            <w:tcW w:w="6647" w:type="dxa"/>
            <w:tcBorders>
              <w:top w:val="single" w:color="000000" w:sz="4" w:space="0"/>
              <w:left w:val="nil"/>
              <w:bottom w:val="single" w:color="000000" w:sz="4" w:space="0"/>
              <w:right w:val="single" w:color="000000" w:sz="4" w:space="0"/>
            </w:tcBorders>
            <w:vAlign w:val="center"/>
          </w:tcPr>
          <w:p w14:paraId="06A31F9F">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根据本项目工作标准和技术要求，在档案著录过程中信息录入字段全面、录入内容准确、著录信息满足连云港市档案馆进馆要求：</w:t>
            </w:r>
          </w:p>
          <w:p w14:paraId="666CCEEC">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信息录入字段全面、完全符合要求，准确性高，得7分；</w:t>
            </w:r>
          </w:p>
          <w:p w14:paraId="1E56618C">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信息录入字段较全面、基本符合要求，准确性较高，得4分；</w:t>
            </w:r>
          </w:p>
          <w:p w14:paraId="52EF9B4E">
            <w:pPr>
              <w:ind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信息录入字段不全面、一般符合要求，准确性一般，得2分；</w:t>
            </w:r>
          </w:p>
          <w:p w14:paraId="5FC87BD3">
            <w:pPr>
              <w:ind w:firstLine="0" w:firstLineChars="0"/>
              <w:rPr>
                <w:rFonts w:hint="eastAsia" w:ascii="宋体" w:hAnsi="宋体" w:eastAsia="宋体" w:cs="宋体"/>
                <w:color w:val="auto"/>
                <w:highlight w:val="none"/>
              </w:rPr>
            </w:pPr>
            <w:r>
              <w:rPr>
                <w:rFonts w:hint="eastAsia" w:ascii="宋体" w:hAnsi="宋体" w:eastAsia="宋体" w:cs="宋体"/>
                <w:b/>
                <w:bCs/>
                <w:color w:val="auto"/>
                <w:kern w:val="2"/>
                <w:sz w:val="21"/>
                <w:szCs w:val="21"/>
                <w:highlight w:val="none"/>
                <w:lang w:val="en-US" w:eastAsia="zh-CN" w:bidi="ar-SA"/>
              </w:rPr>
              <w:t>未提供不得分；</w:t>
            </w:r>
          </w:p>
        </w:tc>
      </w:tr>
      <w:tr w14:paraId="55B7147D">
        <w:tblPrEx>
          <w:tblCellMar>
            <w:top w:w="0" w:type="dxa"/>
            <w:left w:w="108" w:type="dxa"/>
            <w:bottom w:w="0" w:type="dxa"/>
            <w:right w:w="108" w:type="dxa"/>
          </w:tblCellMar>
        </w:tblPrEx>
        <w:trPr>
          <w:trHeight w:val="2199"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7C40B61B">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数字化扫描</w:t>
            </w:r>
          </w:p>
        </w:tc>
        <w:tc>
          <w:tcPr>
            <w:tcW w:w="692" w:type="dxa"/>
            <w:tcBorders>
              <w:top w:val="single" w:color="000000" w:sz="4" w:space="0"/>
              <w:left w:val="nil"/>
              <w:bottom w:val="single" w:color="000000" w:sz="4" w:space="0"/>
              <w:right w:val="single" w:color="000000" w:sz="4" w:space="0"/>
            </w:tcBorders>
            <w:vAlign w:val="center"/>
          </w:tcPr>
          <w:p w14:paraId="77ACD926">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7</w:t>
            </w:r>
          </w:p>
        </w:tc>
        <w:tc>
          <w:tcPr>
            <w:tcW w:w="6647" w:type="dxa"/>
            <w:tcBorders>
              <w:top w:val="single" w:color="000000" w:sz="4" w:space="0"/>
              <w:left w:val="nil"/>
              <w:bottom w:val="single" w:color="000000" w:sz="4" w:space="0"/>
              <w:right w:val="single" w:color="000000" w:sz="4" w:space="0"/>
            </w:tcBorders>
            <w:vAlign w:val="center"/>
          </w:tcPr>
          <w:p w14:paraId="52F75CF6">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根据本项目的工作标准和技术要求，扫描参数、工艺、规范对技术要求的充分响应，提供扫描、装订的解决方案，图像扫描流程是否合理、高效，是否采用适合的扫描仪进行扫描，保证档案内容与档案载体的安全，提供相应的安全保障方案：</w:t>
            </w:r>
          </w:p>
          <w:p w14:paraId="0CE51105">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总体方案合理、完善且针对性强的，得7分； </w:t>
            </w:r>
          </w:p>
          <w:p w14:paraId="5B8A5DB8">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总体方案较合理、较完善，针对性较强的，得4分；</w:t>
            </w:r>
          </w:p>
          <w:p w14:paraId="2FA94CBC">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总体方案合理、完善，针对性一般的，得2分；</w:t>
            </w:r>
          </w:p>
          <w:p w14:paraId="582DAFEA">
            <w:pPr>
              <w:ind w:firstLine="0" w:firstLineChars="0"/>
              <w:rPr>
                <w:rFonts w:hint="eastAsia" w:ascii="宋体" w:hAnsi="宋体" w:eastAsia="宋体" w:cs="宋体"/>
                <w:color w:val="auto"/>
                <w:szCs w:val="21"/>
                <w:highlight w:val="none"/>
              </w:rPr>
            </w:pPr>
            <w:r>
              <w:rPr>
                <w:rFonts w:hint="eastAsia" w:ascii="宋体" w:hAnsi="宋体" w:eastAsia="宋体" w:cs="宋体"/>
                <w:b/>
                <w:bCs/>
                <w:color w:val="auto"/>
                <w:highlight w:val="none"/>
              </w:rPr>
              <w:t>未提供不得分；</w:t>
            </w:r>
          </w:p>
        </w:tc>
      </w:tr>
      <w:tr w14:paraId="77050807">
        <w:tblPrEx>
          <w:tblCellMar>
            <w:top w:w="0" w:type="dxa"/>
            <w:left w:w="108" w:type="dxa"/>
            <w:bottom w:w="0" w:type="dxa"/>
            <w:right w:w="108" w:type="dxa"/>
          </w:tblCellMar>
        </w:tblPrEx>
        <w:trPr>
          <w:trHeight w:val="2600" w:hRule="exac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474A78BB">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数据备份</w:t>
            </w:r>
          </w:p>
          <w:p w14:paraId="512AC860">
            <w:pPr>
              <w:jc w:val="center"/>
              <w:rPr>
                <w:rFonts w:hint="eastAsia" w:ascii="宋体" w:hAnsi="宋体" w:eastAsia="宋体" w:cs="宋体"/>
                <w:color w:val="auto"/>
                <w:szCs w:val="21"/>
                <w:highlight w:val="none"/>
              </w:rPr>
            </w:pPr>
          </w:p>
        </w:tc>
        <w:tc>
          <w:tcPr>
            <w:tcW w:w="692" w:type="dxa"/>
            <w:tcBorders>
              <w:top w:val="single" w:color="000000" w:sz="4" w:space="0"/>
              <w:left w:val="nil"/>
              <w:bottom w:val="single" w:color="000000" w:sz="4" w:space="0"/>
              <w:right w:val="single" w:color="000000" w:sz="4" w:space="0"/>
            </w:tcBorders>
            <w:vAlign w:val="center"/>
          </w:tcPr>
          <w:p w14:paraId="54B65B55">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4</w:t>
            </w:r>
          </w:p>
        </w:tc>
        <w:tc>
          <w:tcPr>
            <w:tcW w:w="6647" w:type="dxa"/>
            <w:tcBorders>
              <w:top w:val="single" w:color="000000" w:sz="4" w:space="0"/>
              <w:left w:val="nil"/>
              <w:bottom w:val="single" w:color="000000" w:sz="4" w:space="0"/>
              <w:right w:val="single" w:color="000000" w:sz="4" w:space="0"/>
            </w:tcBorders>
            <w:vAlign w:val="center"/>
          </w:tcPr>
          <w:p w14:paraId="08029E03">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根据本项目的工作标准和技术要求，针对本项目提供对应的数据安全方案及管理服务，整理完毕的数据及时备份，提供完整的备份方案，有效保证数据安全，数据备份后提供完善的标签管理服务：</w:t>
            </w:r>
          </w:p>
          <w:p w14:paraId="258031A3">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总体方案合理、完善、安全、针对性强，且管理服务优质完善的，得4分；</w:t>
            </w:r>
          </w:p>
          <w:p w14:paraId="2488167E">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总体方案合理、完善、安全、针对性较强，且管理服务较完善的，得2分；</w:t>
            </w:r>
          </w:p>
          <w:p w14:paraId="53284EEA">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总体方案合理、完善、安全、针对性，管理服务一般的，得1分；</w:t>
            </w:r>
          </w:p>
          <w:p w14:paraId="50BCB8A6">
            <w:pPr>
              <w:ind w:firstLine="0" w:firstLineChars="0"/>
              <w:rPr>
                <w:rFonts w:hint="eastAsia" w:ascii="宋体" w:hAnsi="宋体" w:eastAsia="宋体" w:cs="宋体"/>
                <w:color w:val="auto"/>
                <w:szCs w:val="21"/>
                <w:highlight w:val="none"/>
              </w:rPr>
            </w:pPr>
            <w:r>
              <w:rPr>
                <w:rFonts w:hint="eastAsia" w:ascii="宋体" w:hAnsi="宋体" w:eastAsia="宋体" w:cs="宋体"/>
                <w:b/>
                <w:bCs/>
                <w:color w:val="auto"/>
                <w:highlight w:val="none"/>
              </w:rPr>
              <w:t>未提供不得分；</w:t>
            </w:r>
          </w:p>
        </w:tc>
      </w:tr>
      <w:tr w14:paraId="346F127E">
        <w:tblPrEx>
          <w:tblCellMar>
            <w:top w:w="0" w:type="dxa"/>
            <w:left w:w="108" w:type="dxa"/>
            <w:bottom w:w="0" w:type="dxa"/>
            <w:right w:w="108" w:type="dxa"/>
          </w:tblCellMar>
        </w:tblPrEx>
        <w:trPr>
          <w:trHeight w:val="2468" w:hRule="exac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67D16001">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数字化成果及数据安全</w:t>
            </w:r>
          </w:p>
        </w:tc>
        <w:tc>
          <w:tcPr>
            <w:tcW w:w="692" w:type="dxa"/>
            <w:tcBorders>
              <w:top w:val="single" w:color="000000" w:sz="4" w:space="0"/>
              <w:left w:val="nil"/>
              <w:bottom w:val="single" w:color="000000" w:sz="4" w:space="0"/>
              <w:right w:val="single" w:color="000000" w:sz="4" w:space="0"/>
            </w:tcBorders>
            <w:vAlign w:val="center"/>
          </w:tcPr>
          <w:p w14:paraId="4AD5755B">
            <w:pPr>
              <w:ind w:firstLine="0" w:firstLineChars="0"/>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6</w:t>
            </w:r>
          </w:p>
        </w:tc>
        <w:tc>
          <w:tcPr>
            <w:tcW w:w="6647" w:type="dxa"/>
            <w:tcBorders>
              <w:top w:val="single" w:color="000000" w:sz="4" w:space="0"/>
              <w:left w:val="nil"/>
              <w:bottom w:val="single" w:color="000000" w:sz="4" w:space="0"/>
              <w:right w:val="single" w:color="000000" w:sz="4" w:space="0"/>
            </w:tcBorders>
            <w:vAlign w:val="center"/>
          </w:tcPr>
          <w:p w14:paraId="09CE051A">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根据本项目的工作标准和技术要求，采取相应措施保证数据安全，数据是否符合国家档案局关于数字资源长期保存需求规范，现场安全保障措施是否完备，防止档案数据损坏、篡改等系列安全问题，提供数据安全保障解决方案：</w:t>
            </w:r>
          </w:p>
          <w:p w14:paraId="12B51AB8">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总体方案合理、完善、安全、针对性强的，得</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w:t>
            </w:r>
          </w:p>
          <w:p w14:paraId="468DC1D8">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总体方案合理、完善、安全、针对性较强的，得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w:t>
            </w:r>
          </w:p>
          <w:p w14:paraId="6904B6AC">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总体方案合理、完善、安全、针对性一般的，得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分； </w:t>
            </w:r>
          </w:p>
          <w:p w14:paraId="6E73B8D0">
            <w:pPr>
              <w:ind w:firstLine="0" w:firstLineChars="0"/>
              <w:rPr>
                <w:rFonts w:hint="eastAsia" w:ascii="宋体" w:hAnsi="宋体" w:eastAsia="宋体" w:cs="宋体"/>
                <w:color w:val="auto"/>
                <w:szCs w:val="21"/>
                <w:highlight w:val="none"/>
              </w:rPr>
            </w:pPr>
            <w:r>
              <w:rPr>
                <w:rFonts w:hint="eastAsia" w:ascii="宋体" w:hAnsi="宋体" w:eastAsia="宋体" w:cs="宋体"/>
                <w:b/>
                <w:bCs/>
                <w:color w:val="auto"/>
                <w:highlight w:val="none"/>
              </w:rPr>
              <w:t>未提供不得分；</w:t>
            </w:r>
          </w:p>
        </w:tc>
      </w:tr>
      <w:tr w14:paraId="7D05793A">
        <w:tblPrEx>
          <w:tblCellMar>
            <w:top w:w="0" w:type="dxa"/>
            <w:left w:w="108" w:type="dxa"/>
            <w:bottom w:w="0" w:type="dxa"/>
            <w:right w:w="108" w:type="dxa"/>
          </w:tblCellMar>
        </w:tblPrEx>
        <w:trPr>
          <w:trHeight w:val="2086" w:hRule="exac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3FE8F62F">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时限要求</w:t>
            </w:r>
          </w:p>
        </w:tc>
        <w:tc>
          <w:tcPr>
            <w:tcW w:w="692" w:type="dxa"/>
            <w:tcBorders>
              <w:top w:val="single" w:color="000000" w:sz="4" w:space="0"/>
              <w:left w:val="nil"/>
              <w:bottom w:val="single" w:color="000000" w:sz="4" w:space="0"/>
              <w:right w:val="single" w:color="000000" w:sz="4" w:space="0"/>
            </w:tcBorders>
            <w:vAlign w:val="center"/>
          </w:tcPr>
          <w:p w14:paraId="2090CC39">
            <w:pPr>
              <w:ind w:firstLine="0" w:firstLineChars="0"/>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6</w:t>
            </w:r>
          </w:p>
        </w:tc>
        <w:tc>
          <w:tcPr>
            <w:tcW w:w="6647" w:type="dxa"/>
            <w:tcBorders>
              <w:top w:val="single" w:color="000000" w:sz="4" w:space="0"/>
              <w:left w:val="nil"/>
              <w:bottom w:val="single" w:color="000000" w:sz="4" w:space="0"/>
              <w:right w:val="single" w:color="000000" w:sz="4" w:space="0"/>
            </w:tcBorders>
            <w:vAlign w:val="center"/>
          </w:tcPr>
          <w:p w14:paraId="343E1A50">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根据本项目的工作标准和技术要求，对供应商提供的项目进度计划及按期完成保证措施的完整性、合理性、周密性和可行性等方面进行综合评审打分：</w:t>
            </w:r>
          </w:p>
          <w:p w14:paraId="696B36C4">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计划全面、保证措施可靠合理且针对性强的，得</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w:t>
            </w:r>
          </w:p>
          <w:p w14:paraId="4847FDC8">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进度计划全面、保证措施较可靠合理且针对性较强的，得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w:t>
            </w:r>
          </w:p>
          <w:p w14:paraId="2894906A">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进度计划、保证措施，且针对性一般的，得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p w14:paraId="0EF3B27E">
            <w:pPr>
              <w:ind w:firstLine="0" w:firstLineChars="0"/>
              <w:rPr>
                <w:rFonts w:hint="eastAsia" w:ascii="宋体" w:hAnsi="宋体" w:eastAsia="宋体" w:cs="宋体"/>
                <w:color w:val="auto"/>
                <w:szCs w:val="21"/>
                <w:highlight w:val="none"/>
              </w:rPr>
            </w:pPr>
            <w:r>
              <w:rPr>
                <w:rFonts w:hint="eastAsia" w:ascii="宋体" w:hAnsi="宋体" w:eastAsia="宋体" w:cs="宋体"/>
                <w:b/>
                <w:bCs/>
                <w:color w:val="auto"/>
                <w:highlight w:val="none"/>
              </w:rPr>
              <w:t>未提供不得分；</w:t>
            </w:r>
          </w:p>
        </w:tc>
      </w:tr>
      <w:tr w14:paraId="76D99709">
        <w:tblPrEx>
          <w:tblCellMar>
            <w:top w:w="0" w:type="dxa"/>
            <w:left w:w="108" w:type="dxa"/>
            <w:bottom w:w="0" w:type="dxa"/>
            <w:right w:w="108" w:type="dxa"/>
          </w:tblCellMar>
        </w:tblPrEx>
        <w:trPr>
          <w:trHeight w:val="2474"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38AFD381">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档案进馆流程及标准</w:t>
            </w:r>
          </w:p>
        </w:tc>
        <w:tc>
          <w:tcPr>
            <w:tcW w:w="692" w:type="dxa"/>
            <w:tcBorders>
              <w:top w:val="single" w:color="000000" w:sz="4" w:space="0"/>
              <w:left w:val="nil"/>
              <w:bottom w:val="single" w:color="000000" w:sz="4" w:space="0"/>
              <w:right w:val="single" w:color="000000" w:sz="4" w:space="0"/>
            </w:tcBorders>
            <w:vAlign w:val="center"/>
          </w:tcPr>
          <w:p w14:paraId="30313811">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10</w:t>
            </w:r>
          </w:p>
        </w:tc>
        <w:tc>
          <w:tcPr>
            <w:tcW w:w="6647" w:type="dxa"/>
            <w:tcBorders>
              <w:top w:val="single" w:color="000000" w:sz="4" w:space="0"/>
              <w:left w:val="nil"/>
              <w:bottom w:val="single" w:color="000000" w:sz="4" w:space="0"/>
              <w:right w:val="single" w:color="000000" w:sz="4" w:space="0"/>
            </w:tcBorders>
            <w:vAlign w:val="center"/>
          </w:tcPr>
          <w:p w14:paraId="6A07B9E5">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根据本项目的工作标准和技术要求，对供应商提供的项目进馆需求的完整性、合理性、周密性和可行性等方面进行综合评审打分：</w:t>
            </w:r>
          </w:p>
          <w:p w14:paraId="486850BB">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进馆流程及进馆标准可靠合理且符合档案馆需求的，匹配度高，得10分；</w:t>
            </w:r>
          </w:p>
          <w:p w14:paraId="7DEBCD1B">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进馆流程及进馆标准可靠合理且符合档案馆需求的，匹配度较高，得6分；</w:t>
            </w:r>
          </w:p>
          <w:p w14:paraId="11755AE1">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进馆流程及进馆标准可靠合理且符合档案馆需求的，匹配度一般，得4分；</w:t>
            </w:r>
          </w:p>
          <w:p w14:paraId="34310524">
            <w:pPr>
              <w:ind w:firstLine="0" w:firstLineChars="0"/>
              <w:rPr>
                <w:rFonts w:hint="eastAsia" w:ascii="宋体" w:hAnsi="宋体" w:eastAsia="宋体" w:cs="宋体"/>
                <w:color w:val="auto"/>
                <w:szCs w:val="21"/>
                <w:highlight w:val="none"/>
              </w:rPr>
            </w:pPr>
            <w:r>
              <w:rPr>
                <w:rFonts w:hint="eastAsia" w:ascii="宋体" w:hAnsi="宋体" w:eastAsia="宋体" w:cs="宋体"/>
                <w:b/>
                <w:bCs/>
                <w:color w:val="auto"/>
                <w:highlight w:val="none"/>
              </w:rPr>
              <w:t>未提供不得分；</w:t>
            </w:r>
          </w:p>
        </w:tc>
      </w:tr>
      <w:tr w14:paraId="5CDDAA67">
        <w:tblPrEx>
          <w:tblCellMar>
            <w:top w:w="0" w:type="dxa"/>
            <w:left w:w="108" w:type="dxa"/>
            <w:bottom w:w="0" w:type="dxa"/>
            <w:right w:w="108" w:type="dxa"/>
          </w:tblCellMar>
        </w:tblPrEx>
        <w:trPr>
          <w:trHeight w:val="2052"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504C8A91">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安全保密方案</w:t>
            </w:r>
          </w:p>
        </w:tc>
        <w:tc>
          <w:tcPr>
            <w:tcW w:w="692" w:type="dxa"/>
            <w:tcBorders>
              <w:top w:val="single" w:color="000000" w:sz="4" w:space="0"/>
              <w:left w:val="nil"/>
              <w:bottom w:val="single" w:color="000000" w:sz="4" w:space="0"/>
              <w:right w:val="single" w:color="000000" w:sz="4" w:space="0"/>
            </w:tcBorders>
            <w:vAlign w:val="center"/>
          </w:tcPr>
          <w:p w14:paraId="3781D142">
            <w:pPr>
              <w:ind w:firstLine="210" w:firstLineChars="1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8</w:t>
            </w:r>
          </w:p>
        </w:tc>
        <w:tc>
          <w:tcPr>
            <w:tcW w:w="6647" w:type="dxa"/>
            <w:tcBorders>
              <w:top w:val="single" w:color="000000" w:sz="4" w:space="0"/>
              <w:left w:val="nil"/>
              <w:bottom w:val="single" w:color="000000" w:sz="4" w:space="0"/>
              <w:right w:val="single" w:color="000000" w:sz="4" w:space="0"/>
            </w:tcBorders>
            <w:vAlign w:val="center"/>
          </w:tcPr>
          <w:p w14:paraId="34C7EC0E">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对供应商提供本项目的安全保密方案进行综合评审：包含但不限于安全保密制度、组织实施方案、安全保密内容、安全保密措施等。</w:t>
            </w:r>
          </w:p>
          <w:p w14:paraId="60D3724B">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安全保密制度全面、组织实施方案完整、安全保密内容完善、安全保密措施合理的，得</w:t>
            </w:r>
            <w:r>
              <w:rPr>
                <w:rFonts w:hint="eastAsia" w:ascii="宋体" w:hAnsi="宋体" w:cs="宋体"/>
                <w:color w:val="auto"/>
                <w:highlight w:val="none"/>
                <w:lang w:val="en-US" w:eastAsia="zh-CN"/>
              </w:rPr>
              <w:t>8</w:t>
            </w:r>
            <w:r>
              <w:rPr>
                <w:rFonts w:hint="eastAsia" w:ascii="宋体" w:hAnsi="宋体" w:eastAsia="宋体" w:cs="宋体"/>
                <w:color w:val="auto"/>
                <w:highlight w:val="none"/>
              </w:rPr>
              <w:t>分；</w:t>
            </w:r>
          </w:p>
          <w:p w14:paraId="7B0D252D">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安全保密制度较完整、组织实施方案较完整、安全保密内容较完善、安全措施较合理的，得</w:t>
            </w:r>
            <w:r>
              <w:rPr>
                <w:rFonts w:hint="eastAsia" w:ascii="宋体" w:hAnsi="宋体" w:cs="宋体"/>
                <w:color w:val="auto"/>
                <w:highlight w:val="none"/>
                <w:lang w:val="en-US" w:eastAsia="zh-CN"/>
              </w:rPr>
              <w:t>6</w:t>
            </w:r>
            <w:r>
              <w:rPr>
                <w:rFonts w:hint="eastAsia" w:ascii="宋体" w:hAnsi="宋体" w:eastAsia="宋体" w:cs="宋体"/>
                <w:color w:val="auto"/>
                <w:highlight w:val="none"/>
              </w:rPr>
              <w:t>分；</w:t>
            </w:r>
          </w:p>
          <w:p w14:paraId="40CBB1C9">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安全保密制度模糊、组织实施方案欠缺、安全保密内容缺少、安全措施单一的，得</w:t>
            </w:r>
            <w:r>
              <w:rPr>
                <w:rFonts w:hint="eastAsia" w:ascii="宋体" w:hAnsi="宋体" w:cs="宋体"/>
                <w:color w:val="auto"/>
                <w:highlight w:val="none"/>
                <w:lang w:val="en-US" w:eastAsia="zh-CN"/>
              </w:rPr>
              <w:t>4</w:t>
            </w:r>
            <w:r>
              <w:rPr>
                <w:rFonts w:hint="eastAsia" w:ascii="宋体" w:hAnsi="宋体" w:eastAsia="宋体" w:cs="宋体"/>
                <w:color w:val="auto"/>
                <w:highlight w:val="none"/>
              </w:rPr>
              <w:t>分；</w:t>
            </w:r>
          </w:p>
          <w:p w14:paraId="271A3780">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未见阐述不得分。</w:t>
            </w:r>
          </w:p>
        </w:tc>
      </w:tr>
      <w:tr w14:paraId="02FF6E4B">
        <w:tblPrEx>
          <w:tblCellMar>
            <w:top w:w="0" w:type="dxa"/>
            <w:left w:w="108" w:type="dxa"/>
            <w:bottom w:w="0" w:type="dxa"/>
            <w:right w:w="108" w:type="dxa"/>
          </w:tblCellMar>
        </w:tblPrEx>
        <w:trPr>
          <w:trHeight w:val="525"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48497E0D">
            <w:pPr>
              <w:tabs>
                <w:tab w:val="left" w:pos="9680"/>
              </w:tabs>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商务部分</w:t>
            </w:r>
          </w:p>
        </w:tc>
        <w:tc>
          <w:tcPr>
            <w:tcW w:w="692" w:type="dxa"/>
            <w:tcBorders>
              <w:top w:val="single" w:color="000000" w:sz="4" w:space="0"/>
              <w:left w:val="nil"/>
              <w:bottom w:val="single" w:color="000000" w:sz="4" w:space="0"/>
              <w:right w:val="single" w:color="000000" w:sz="4" w:space="0"/>
            </w:tcBorders>
            <w:vAlign w:val="center"/>
          </w:tcPr>
          <w:p w14:paraId="07F2C4F8">
            <w:pPr>
              <w:tabs>
                <w:tab w:val="left" w:pos="9680"/>
              </w:tabs>
              <w:ind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w:t>
            </w:r>
            <w:r>
              <w:rPr>
                <w:rFonts w:hint="eastAsia" w:ascii="宋体" w:hAnsi="宋体" w:eastAsia="宋体" w:cs="宋体"/>
                <w:b/>
                <w:color w:val="auto"/>
                <w:szCs w:val="21"/>
                <w:highlight w:val="none"/>
                <w:lang w:val="en-US" w:eastAsia="zh-CN"/>
              </w:rPr>
              <w:t>5</w:t>
            </w:r>
            <w:r>
              <w:rPr>
                <w:rFonts w:hint="eastAsia" w:ascii="宋体" w:hAnsi="宋体" w:eastAsia="宋体" w:cs="宋体"/>
                <w:b/>
                <w:color w:val="auto"/>
                <w:szCs w:val="21"/>
                <w:highlight w:val="none"/>
              </w:rPr>
              <w:t>分</w:t>
            </w:r>
          </w:p>
        </w:tc>
        <w:tc>
          <w:tcPr>
            <w:tcW w:w="6647" w:type="dxa"/>
            <w:tcBorders>
              <w:top w:val="single" w:color="000000" w:sz="4" w:space="0"/>
              <w:left w:val="nil"/>
              <w:bottom w:val="single" w:color="000000" w:sz="4" w:space="0"/>
              <w:right w:val="single" w:color="000000" w:sz="4" w:space="0"/>
            </w:tcBorders>
            <w:vAlign w:val="center"/>
          </w:tcPr>
          <w:p w14:paraId="6BC9A38E">
            <w:pPr>
              <w:tabs>
                <w:tab w:val="left" w:pos="720"/>
                <w:tab w:val="left" w:pos="1832"/>
                <w:tab w:val="left" w:pos="2748"/>
                <w:tab w:val="left" w:pos="3664"/>
                <w:tab w:val="left" w:pos="4580"/>
                <w:tab w:val="left" w:pos="5496"/>
                <w:tab w:val="left" w:pos="6412"/>
                <w:tab w:val="left" w:pos="7328"/>
                <w:tab w:val="left" w:pos="8244"/>
                <w:tab w:val="left" w:pos="9160"/>
                <w:tab w:val="left" w:pos="9680"/>
                <w:tab w:val="left" w:pos="10076"/>
                <w:tab w:val="left" w:pos="10992"/>
                <w:tab w:val="left" w:pos="11908"/>
                <w:tab w:val="left" w:pos="12824"/>
                <w:tab w:val="left" w:pos="13740"/>
                <w:tab w:val="left" w:pos="14656"/>
              </w:tabs>
              <w:ind w:firstLine="384" w:firstLineChars="183"/>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p>
        </w:tc>
      </w:tr>
      <w:tr w14:paraId="20D85589">
        <w:tblPrEx>
          <w:tblCellMar>
            <w:top w:w="0" w:type="dxa"/>
            <w:left w:w="108" w:type="dxa"/>
            <w:bottom w:w="0" w:type="dxa"/>
            <w:right w:w="108" w:type="dxa"/>
          </w:tblCellMar>
        </w:tblPrEx>
        <w:trPr>
          <w:trHeight w:val="1698"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2422DEBE">
            <w:pPr>
              <w:tabs>
                <w:tab w:val="left" w:pos="720"/>
                <w:tab w:val="left" w:pos="1832"/>
                <w:tab w:val="left" w:pos="2748"/>
                <w:tab w:val="left" w:pos="3664"/>
                <w:tab w:val="left" w:pos="4580"/>
                <w:tab w:val="left" w:pos="5496"/>
                <w:tab w:val="left" w:pos="6412"/>
                <w:tab w:val="left" w:pos="7328"/>
                <w:tab w:val="left" w:pos="8244"/>
                <w:tab w:val="left" w:pos="9160"/>
                <w:tab w:val="left" w:pos="9680"/>
                <w:tab w:val="left" w:pos="10076"/>
                <w:tab w:val="left" w:pos="10992"/>
                <w:tab w:val="left" w:pos="11908"/>
                <w:tab w:val="left" w:pos="12824"/>
                <w:tab w:val="left" w:pos="13740"/>
                <w:tab w:val="left" w:pos="14656"/>
              </w:tabs>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企业综合实力</w:t>
            </w:r>
          </w:p>
        </w:tc>
        <w:tc>
          <w:tcPr>
            <w:tcW w:w="692" w:type="dxa"/>
            <w:tcBorders>
              <w:top w:val="single" w:color="000000" w:sz="4" w:space="0"/>
              <w:left w:val="nil"/>
              <w:bottom w:val="single" w:color="000000" w:sz="4" w:space="0"/>
              <w:right w:val="single" w:color="000000" w:sz="4" w:space="0"/>
            </w:tcBorders>
            <w:vAlign w:val="center"/>
          </w:tcPr>
          <w:p w14:paraId="571FF716">
            <w:pPr>
              <w:tabs>
                <w:tab w:val="left" w:pos="9680"/>
              </w:tabs>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6647" w:type="dxa"/>
            <w:tcBorders>
              <w:top w:val="single" w:color="000000" w:sz="4" w:space="0"/>
              <w:left w:val="nil"/>
              <w:bottom w:val="single" w:color="000000" w:sz="4" w:space="0"/>
              <w:right w:val="single" w:color="000000" w:sz="4" w:space="0"/>
            </w:tcBorders>
            <w:vAlign w:val="center"/>
          </w:tcPr>
          <w:p w14:paraId="699D8AF8">
            <w:pPr>
              <w:pStyle w:val="213"/>
              <w:numPr>
                <w:ilvl w:val="0"/>
                <w:numId w:val="10"/>
              </w:numPr>
              <w:tabs>
                <w:tab w:val="left" w:pos="9680"/>
              </w:tabs>
              <w:ind w:left="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供应商具有有效期内的质量管理体系认证证书得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70B41502">
            <w:pPr>
              <w:pStyle w:val="213"/>
              <w:numPr>
                <w:ilvl w:val="0"/>
                <w:numId w:val="10"/>
              </w:numPr>
              <w:tabs>
                <w:tab w:val="left" w:pos="9680"/>
              </w:tabs>
              <w:ind w:left="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供应商具有有效期内的信息安全管理体系认证证书得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46ACF0A0">
            <w:pPr>
              <w:pStyle w:val="213"/>
              <w:numPr>
                <w:ilvl w:val="0"/>
                <w:numId w:val="10"/>
              </w:numPr>
              <w:tabs>
                <w:tab w:val="left" w:pos="9680"/>
              </w:tabs>
              <w:ind w:left="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供应商具有有效期内的职业健康安全管理体系认证证书得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7B443D9E">
            <w:pPr>
              <w:pStyle w:val="213"/>
              <w:numPr>
                <w:ilvl w:val="0"/>
                <w:numId w:val="10"/>
              </w:numPr>
              <w:tabs>
                <w:tab w:val="left" w:pos="9680"/>
              </w:tabs>
              <w:ind w:left="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供应商具有有效期内的环境管理体系认证证书得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7FED56A5">
            <w:pPr>
              <w:pStyle w:val="213"/>
              <w:tabs>
                <w:tab w:val="left" w:pos="9680"/>
              </w:tabs>
              <w:ind w:left="0"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注：提供证书</w:t>
            </w:r>
            <w:r>
              <w:rPr>
                <w:rFonts w:hint="eastAsia" w:ascii="宋体" w:hAnsi="宋体" w:eastAsia="宋体" w:cs="宋体"/>
                <w:b/>
                <w:color w:val="auto"/>
                <w:sz w:val="21"/>
                <w:szCs w:val="21"/>
                <w:highlight w:val="none"/>
                <w:lang w:val="en-US" w:eastAsia="zh-CN"/>
              </w:rPr>
              <w:t>原件扫描件</w:t>
            </w:r>
            <w:r>
              <w:rPr>
                <w:rFonts w:hint="eastAsia" w:ascii="宋体" w:hAnsi="宋体" w:eastAsia="宋体" w:cs="宋体"/>
                <w:b/>
                <w:color w:val="auto"/>
                <w:sz w:val="21"/>
                <w:szCs w:val="21"/>
                <w:highlight w:val="none"/>
              </w:rPr>
              <w:t>，否则不得分。</w:t>
            </w:r>
          </w:p>
        </w:tc>
      </w:tr>
      <w:tr w14:paraId="458023EB">
        <w:tblPrEx>
          <w:tblCellMar>
            <w:top w:w="0" w:type="dxa"/>
            <w:left w:w="108" w:type="dxa"/>
            <w:bottom w:w="0" w:type="dxa"/>
            <w:right w:w="108" w:type="dxa"/>
          </w:tblCellMar>
        </w:tblPrEx>
        <w:trPr>
          <w:trHeight w:val="1241" w:hRule="atLeast"/>
          <w:jc w:val="center"/>
        </w:trPr>
        <w:tc>
          <w:tcPr>
            <w:tcW w:w="1420" w:type="dxa"/>
            <w:tcBorders>
              <w:top w:val="single" w:color="000000" w:sz="4" w:space="0"/>
              <w:left w:val="single" w:color="000000" w:sz="4" w:space="0"/>
              <w:bottom w:val="single" w:color="000000" w:sz="4" w:space="0"/>
              <w:right w:val="single" w:color="000000" w:sz="4" w:space="0"/>
            </w:tcBorders>
            <w:vAlign w:val="center"/>
          </w:tcPr>
          <w:p w14:paraId="1BBCB115">
            <w:pPr>
              <w:tabs>
                <w:tab w:val="left" w:pos="720"/>
                <w:tab w:val="left" w:pos="1832"/>
                <w:tab w:val="left" w:pos="2748"/>
                <w:tab w:val="left" w:pos="3664"/>
                <w:tab w:val="left" w:pos="4580"/>
                <w:tab w:val="left" w:pos="5496"/>
                <w:tab w:val="left" w:pos="6412"/>
                <w:tab w:val="left" w:pos="7328"/>
                <w:tab w:val="left" w:pos="8244"/>
                <w:tab w:val="left" w:pos="9160"/>
                <w:tab w:val="left" w:pos="9680"/>
                <w:tab w:val="left" w:pos="10076"/>
                <w:tab w:val="left" w:pos="10992"/>
                <w:tab w:val="left" w:pos="11908"/>
                <w:tab w:val="left" w:pos="12824"/>
                <w:tab w:val="left" w:pos="13740"/>
                <w:tab w:val="left" w:pos="14656"/>
              </w:tabs>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业绩</w:t>
            </w:r>
          </w:p>
        </w:tc>
        <w:tc>
          <w:tcPr>
            <w:tcW w:w="692" w:type="dxa"/>
            <w:tcBorders>
              <w:top w:val="single" w:color="000000" w:sz="4" w:space="0"/>
              <w:left w:val="nil"/>
              <w:bottom w:val="single" w:color="000000" w:sz="4" w:space="0"/>
              <w:right w:val="single" w:color="000000" w:sz="4" w:space="0"/>
            </w:tcBorders>
            <w:vAlign w:val="center"/>
          </w:tcPr>
          <w:p w14:paraId="05EB3B85">
            <w:pPr>
              <w:tabs>
                <w:tab w:val="left" w:pos="9680"/>
              </w:tabs>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6647" w:type="dxa"/>
            <w:tcBorders>
              <w:top w:val="single" w:color="000000" w:sz="4" w:space="0"/>
              <w:left w:val="nil"/>
              <w:bottom w:val="single" w:color="000000" w:sz="4" w:space="0"/>
              <w:right w:val="single" w:color="000000" w:sz="4" w:space="0"/>
            </w:tcBorders>
            <w:vAlign w:val="center"/>
          </w:tcPr>
          <w:p w14:paraId="22E994D0">
            <w:pPr>
              <w:pStyle w:val="213"/>
              <w:tabs>
                <w:tab w:val="left" w:pos="9680"/>
              </w:tabs>
              <w:ind w:left="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供应商提供202</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1月</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1日以来承担过类似项目的业绩合同，每有1个得3分，最高得1</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2A21D937">
            <w:pPr>
              <w:pStyle w:val="213"/>
              <w:tabs>
                <w:tab w:val="left" w:pos="9680"/>
              </w:tabs>
              <w:ind w:left="0"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注：时间以合同签订时间为准。响应文件中须上传有效的合同</w:t>
            </w:r>
            <w:r>
              <w:rPr>
                <w:rFonts w:hint="eastAsia" w:ascii="宋体" w:hAnsi="宋体" w:eastAsia="宋体" w:cs="宋体"/>
                <w:b/>
                <w:color w:val="auto"/>
                <w:sz w:val="21"/>
                <w:szCs w:val="21"/>
                <w:highlight w:val="none"/>
                <w:lang w:val="en-US" w:eastAsia="zh-CN"/>
              </w:rPr>
              <w:t>原件扫描件</w:t>
            </w:r>
            <w:r>
              <w:rPr>
                <w:rFonts w:hint="eastAsia" w:ascii="宋体" w:hAnsi="宋体" w:eastAsia="宋体" w:cs="宋体"/>
                <w:b/>
                <w:color w:val="auto"/>
                <w:sz w:val="21"/>
                <w:szCs w:val="21"/>
                <w:highlight w:val="none"/>
              </w:rPr>
              <w:t>，否则不得分。</w:t>
            </w:r>
          </w:p>
        </w:tc>
      </w:tr>
      <w:tr w14:paraId="0B89356F">
        <w:tblPrEx>
          <w:tblCellMar>
            <w:top w:w="0" w:type="dxa"/>
            <w:left w:w="108" w:type="dxa"/>
            <w:bottom w:w="0" w:type="dxa"/>
            <w:right w:w="108" w:type="dxa"/>
          </w:tblCellMar>
        </w:tblPrEx>
        <w:trPr>
          <w:trHeight w:val="3736" w:hRule="atLeast"/>
          <w:jc w:val="center"/>
        </w:trPr>
        <w:tc>
          <w:tcPr>
            <w:tcW w:w="1420" w:type="dxa"/>
            <w:tcBorders>
              <w:top w:val="single" w:color="000000" w:sz="4" w:space="0"/>
              <w:left w:val="single" w:color="000000" w:sz="4" w:space="0"/>
              <w:right w:val="single" w:color="000000" w:sz="4" w:space="0"/>
            </w:tcBorders>
            <w:vAlign w:val="center"/>
          </w:tcPr>
          <w:p w14:paraId="2BD5AD5D">
            <w:pPr>
              <w:tabs>
                <w:tab w:val="left" w:pos="9680"/>
              </w:tabs>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项目组成员配备</w:t>
            </w:r>
          </w:p>
        </w:tc>
        <w:tc>
          <w:tcPr>
            <w:tcW w:w="692" w:type="dxa"/>
            <w:tcBorders>
              <w:top w:val="single" w:color="000000" w:sz="4" w:space="0"/>
              <w:left w:val="nil"/>
              <w:right w:val="single" w:color="000000" w:sz="4" w:space="0"/>
            </w:tcBorders>
            <w:vAlign w:val="center"/>
          </w:tcPr>
          <w:p w14:paraId="31B962AE">
            <w:pPr>
              <w:tabs>
                <w:tab w:val="left" w:pos="9680"/>
              </w:tabs>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6647" w:type="dxa"/>
            <w:tcBorders>
              <w:top w:val="single" w:color="000000" w:sz="4" w:space="0"/>
              <w:left w:val="nil"/>
              <w:bottom w:val="single" w:color="000000" w:sz="4" w:space="0"/>
              <w:right w:val="single" w:color="000000" w:sz="4" w:space="0"/>
            </w:tcBorders>
            <w:vAlign w:val="center"/>
          </w:tcPr>
          <w:p w14:paraId="2DACD6A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①参与本次项目的</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负责人具有项目管理专业人员资格认证（PMP）证书</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由国家认证认可监督管理部门批准设立的认证机构颁发的售后服务管理师资格</w:t>
            </w:r>
            <w:r>
              <w:rPr>
                <w:rFonts w:hint="eastAsia" w:ascii="宋体" w:hAnsi="宋体" w:eastAsia="宋体" w:cs="宋体"/>
                <w:color w:val="auto"/>
                <w:sz w:val="21"/>
                <w:szCs w:val="21"/>
                <w:highlight w:val="none"/>
                <w:lang w:val="en-US" w:eastAsia="zh-CN"/>
              </w:rPr>
              <w:t>证书</w:t>
            </w:r>
            <w:r>
              <w:rPr>
                <w:rFonts w:hint="eastAsia" w:ascii="宋体" w:hAnsi="宋体" w:cs="宋体"/>
                <w:color w:val="auto"/>
                <w:sz w:val="21"/>
                <w:szCs w:val="21"/>
                <w:highlight w:val="none"/>
                <w:lang w:val="en-US" w:eastAsia="zh-CN"/>
              </w:rPr>
              <w:t>，同时具有</w:t>
            </w:r>
            <w:r>
              <w:rPr>
                <w:rFonts w:hint="eastAsia" w:ascii="宋体" w:hAnsi="宋体" w:eastAsia="宋体" w:cs="宋体"/>
                <w:color w:val="auto"/>
                <w:sz w:val="21"/>
                <w:szCs w:val="21"/>
                <w:highlight w:val="none"/>
              </w:rPr>
              <w:t>初级及以上档案专业技术职称的得4分，不满足不得分。（提供相关证书</w:t>
            </w:r>
            <w:r>
              <w:rPr>
                <w:rFonts w:hint="eastAsia" w:ascii="宋体" w:hAnsi="宋体" w:eastAsia="宋体" w:cs="宋体"/>
                <w:color w:val="auto"/>
                <w:sz w:val="21"/>
                <w:szCs w:val="21"/>
                <w:highlight w:val="none"/>
                <w:lang w:val="en-US" w:eastAsia="zh-CN"/>
              </w:rPr>
              <w:t>原件扫描件上传</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p>
          <w:p w14:paraId="4090F74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②项目技术人员具有人力资源和社会保障部颁发的软件设计师证书</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系统集成项目管理工程师证书的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每有一个得3分，最多得6分</w:t>
            </w:r>
            <w:r>
              <w:rPr>
                <w:rFonts w:hint="eastAsia" w:ascii="宋体" w:hAnsi="宋体" w:eastAsia="宋体" w:cs="宋体"/>
                <w:color w:val="auto"/>
                <w:sz w:val="21"/>
                <w:szCs w:val="21"/>
                <w:highlight w:val="none"/>
              </w:rPr>
              <w:t>，不满足不得分。（提供相关证书</w:t>
            </w:r>
            <w:r>
              <w:rPr>
                <w:rFonts w:hint="eastAsia" w:ascii="宋体" w:hAnsi="宋体" w:eastAsia="宋体" w:cs="宋体"/>
                <w:color w:val="auto"/>
                <w:sz w:val="21"/>
                <w:szCs w:val="21"/>
                <w:highlight w:val="none"/>
                <w:lang w:val="en-US" w:eastAsia="zh-CN"/>
              </w:rPr>
              <w:t>原件扫描件上传</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p>
          <w:p w14:paraId="04381CF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③团队人员</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除项目负责人外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具有档案初级及以上职称证书的得1分，最多</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分。（提供相关证书</w:t>
            </w:r>
            <w:r>
              <w:rPr>
                <w:rFonts w:hint="eastAsia" w:ascii="宋体" w:hAnsi="宋体" w:eastAsia="宋体" w:cs="宋体"/>
                <w:color w:val="auto"/>
                <w:sz w:val="21"/>
                <w:szCs w:val="21"/>
                <w:highlight w:val="none"/>
                <w:lang w:val="en-US" w:eastAsia="zh-CN"/>
              </w:rPr>
              <w:t>原件扫描件上传</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p>
          <w:p w14:paraId="16DE86C2">
            <w:pPr>
              <w:pStyle w:val="296"/>
              <w:tabs>
                <w:tab w:val="left" w:pos="9680"/>
              </w:tabs>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bidi="ar-SA"/>
              </w:rPr>
              <w:t>注：以上人员均需提供职称证书和相关聘用证书或劳务合同</w:t>
            </w:r>
            <w:r>
              <w:rPr>
                <w:rFonts w:hint="eastAsia" w:ascii="宋体" w:hAnsi="宋体" w:eastAsia="宋体" w:cs="宋体"/>
                <w:color w:val="auto"/>
                <w:sz w:val="21"/>
                <w:szCs w:val="21"/>
                <w:highlight w:val="none"/>
                <w:lang w:val="en-US" w:eastAsia="zh-CN" w:bidi="ar-SA"/>
              </w:rPr>
              <w:t>原件扫描件</w:t>
            </w:r>
            <w:r>
              <w:rPr>
                <w:rFonts w:hint="eastAsia" w:ascii="宋体" w:hAnsi="宋体" w:eastAsia="宋体" w:cs="宋体"/>
                <w:color w:val="auto"/>
                <w:sz w:val="21"/>
                <w:szCs w:val="21"/>
                <w:highlight w:val="none"/>
                <w:lang w:val="en-US" w:bidi="ar-SA"/>
              </w:rPr>
              <w:t>，并提供社保机构出具并加盖社保机构章或社保机构参保缴费证明电子专用章的202</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val="en-US" w:bidi="ar-SA"/>
              </w:rPr>
              <w:t>年</w:t>
            </w:r>
            <w:r>
              <w:rPr>
                <w:rFonts w:hint="eastAsia" w:ascii="宋体" w:hAnsi="宋体" w:eastAsia="宋体" w:cs="宋体"/>
                <w:color w:val="auto"/>
                <w:sz w:val="21"/>
                <w:szCs w:val="21"/>
                <w:highlight w:val="none"/>
                <w:lang w:val="en-US" w:eastAsia="zh-CN" w:bidi="ar-SA"/>
              </w:rPr>
              <w:t>08</w:t>
            </w:r>
            <w:r>
              <w:rPr>
                <w:rFonts w:hint="eastAsia" w:ascii="宋体" w:hAnsi="宋体" w:eastAsia="宋体" w:cs="宋体"/>
                <w:color w:val="auto"/>
                <w:sz w:val="21"/>
                <w:szCs w:val="21"/>
                <w:highlight w:val="none"/>
                <w:lang w:val="en-US" w:bidi="ar-SA"/>
              </w:rPr>
              <w:t>月至今任意1个月供应商为其缴纳社保证明材料</w:t>
            </w:r>
            <w:r>
              <w:rPr>
                <w:rFonts w:hint="eastAsia" w:ascii="宋体" w:hAnsi="宋体" w:eastAsia="宋体" w:cs="宋体"/>
                <w:color w:val="auto"/>
                <w:sz w:val="21"/>
                <w:szCs w:val="21"/>
                <w:highlight w:val="none"/>
                <w:lang w:val="en-US" w:eastAsia="zh-CN" w:bidi="ar-SA"/>
              </w:rPr>
              <w:t>原件扫描件；未按要求提供不得分。</w:t>
            </w:r>
          </w:p>
        </w:tc>
      </w:tr>
    </w:tbl>
    <w:p w14:paraId="03E3B0D0">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val="en-US" w:eastAsia="zh-CN" w:bidi="ar"/>
        </w:rPr>
        <w:t>响应</w:t>
      </w:r>
      <w:r>
        <w:rPr>
          <w:rFonts w:hint="eastAsia" w:ascii="宋体" w:hAnsi="宋体" w:eastAsia="宋体" w:cs="宋体"/>
          <w:b/>
          <w:bCs/>
          <w:color w:val="auto"/>
          <w:sz w:val="24"/>
          <w:szCs w:val="24"/>
          <w:highlight w:val="none"/>
          <w:lang w:bidi="ar"/>
        </w:rPr>
        <w:t>文件中提供上述原件扫描件等证明资料，</w:t>
      </w:r>
      <w:r>
        <w:rPr>
          <w:rFonts w:hint="eastAsia" w:ascii="宋体" w:hAnsi="宋体" w:eastAsia="宋体" w:cs="宋体"/>
          <w:b/>
          <w:color w:val="auto"/>
          <w:sz w:val="24"/>
          <w:szCs w:val="24"/>
          <w:highlight w:val="none"/>
        </w:rPr>
        <w:t>提供的证明材料必须能清晰反映</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rPr>
        <w:t>名称、时间等需要明确的内容。没有明确、缺项、含糊不清的不予计分。</w:t>
      </w:r>
    </w:p>
    <w:p w14:paraId="3BD06F41">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、成交标准：</w:t>
      </w:r>
    </w:p>
    <w:p w14:paraId="2EFFF62C">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评审得分且最后报价相同的，按照技术指标优劣顺序推荐</w:t>
      </w:r>
      <w:r>
        <w:rPr>
          <w:rFonts w:hint="eastAsia" w:ascii="宋体" w:hAnsi="宋体" w:eastAsia="宋体" w:cs="宋体"/>
          <w:color w:val="auto"/>
          <w:sz w:val="24"/>
          <w:szCs w:val="24"/>
          <w:highlight w:val="none"/>
          <w:lang w:eastAsia="zh-CN"/>
        </w:rPr>
        <w:t>。</w:t>
      </w:r>
    </w:p>
    <w:p w14:paraId="58DBABD6">
      <w:pPr>
        <w:pStyle w:val="237"/>
        <w:keepNext/>
        <w:keepLines w:val="0"/>
        <w:pageBreakBefore w:val="0"/>
        <w:widowControl/>
        <w:tabs>
          <w:tab w:val="left" w:pos="72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p>
    <w:p w14:paraId="418B8947">
      <w:pPr>
        <w:keepNext/>
        <w:keepLines w:val="0"/>
        <w:pageBreakBefore w:val="0"/>
        <w:widowControl/>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44"/>
          <w:szCs w:val="44"/>
          <w:highlight w:val="none"/>
        </w:rPr>
      </w:pPr>
      <w:r>
        <w:rPr>
          <w:rFonts w:hint="eastAsia" w:ascii="宋体" w:hAnsi="宋体" w:eastAsia="宋体" w:cs="宋体"/>
          <w:b/>
          <w:color w:val="auto"/>
          <w:sz w:val="36"/>
          <w:szCs w:val="36"/>
          <w:highlight w:val="none"/>
        </w:rPr>
        <w:br w:type="page" w:clear="all"/>
      </w:r>
      <w:bookmarkStart w:id="201" w:name="_Toc3613"/>
      <w:bookmarkStart w:id="202" w:name="_Toc465856616"/>
      <w:bookmarkStart w:id="203" w:name="_Toc2728"/>
      <w:bookmarkStart w:id="204" w:name="_Toc27402"/>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六</w:t>
      </w:r>
      <w:r>
        <w:rPr>
          <w:rFonts w:hint="eastAsia" w:ascii="宋体" w:hAnsi="宋体" w:eastAsia="宋体" w:cs="宋体"/>
          <w:b/>
          <w:bCs/>
          <w:color w:val="auto"/>
          <w:sz w:val="44"/>
          <w:szCs w:val="44"/>
          <w:highlight w:val="none"/>
        </w:rPr>
        <w:t xml:space="preserve">章 </w:t>
      </w:r>
      <w:bookmarkEnd w:id="198"/>
      <w:bookmarkEnd w:id="199"/>
      <w:bookmarkEnd w:id="200"/>
      <w:bookmarkEnd w:id="201"/>
      <w:bookmarkEnd w:id="202"/>
      <w:bookmarkEnd w:id="203"/>
      <w:bookmarkEnd w:id="204"/>
      <w:r>
        <w:rPr>
          <w:rFonts w:hint="eastAsia" w:ascii="宋体" w:hAnsi="宋体" w:eastAsia="宋体" w:cs="宋体"/>
          <w:color w:val="auto"/>
          <w:sz w:val="44"/>
          <w:szCs w:val="44"/>
          <w:highlight w:val="none"/>
        </w:rPr>
        <w:t>竞争性磋商响应文件格式</w:t>
      </w:r>
    </w:p>
    <w:p w14:paraId="638E532D">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52"/>
          <w:szCs w:val="52"/>
          <w:highlight w:val="none"/>
        </w:rPr>
      </w:pPr>
    </w:p>
    <w:p w14:paraId="09E9B3E3">
      <w:pPr>
        <w:keepNext/>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72"/>
          <w:szCs w:val="21"/>
          <w:highlight w:val="none"/>
        </w:rPr>
      </w:pPr>
    </w:p>
    <w:p w14:paraId="0A977079">
      <w:pPr>
        <w:keepNext/>
        <w:keepLines w:val="0"/>
        <w:pageBreakBefore w:val="0"/>
        <w:widowControl/>
        <w:kinsoku/>
        <w:wordWrap/>
        <w:overflowPunct/>
        <w:topLinePunct w:val="0"/>
        <w:autoSpaceDE/>
        <w:autoSpaceDN/>
        <w:bidi w:val="0"/>
        <w:adjustRightInd/>
        <w:snapToGrid/>
        <w:spacing w:line="360" w:lineRule="auto"/>
        <w:ind w:right="0"/>
        <w:jc w:val="center"/>
        <w:textAlignment w:val="auto"/>
        <w:outlineLvl w:val="9"/>
        <w:rPr>
          <w:rFonts w:hint="eastAsia" w:ascii="宋体" w:hAnsi="宋体" w:eastAsia="宋体" w:cs="宋体"/>
          <w:b/>
          <w:color w:val="auto"/>
          <w:sz w:val="72"/>
          <w:szCs w:val="21"/>
          <w:highlight w:val="none"/>
        </w:rPr>
      </w:pPr>
      <w:bookmarkStart w:id="205" w:name="_Toc28003"/>
      <w:bookmarkStart w:id="206" w:name="_Toc5501"/>
      <w:bookmarkStart w:id="207" w:name="_Toc25730"/>
      <w:bookmarkStart w:id="208" w:name="_Toc6410"/>
      <w:bookmarkStart w:id="209" w:name="_Toc9810"/>
      <w:r>
        <w:rPr>
          <w:rFonts w:hint="eastAsia" w:ascii="宋体" w:hAnsi="宋体" w:eastAsia="宋体" w:cs="宋体"/>
          <w:b/>
          <w:color w:val="auto"/>
          <w:sz w:val="72"/>
          <w:szCs w:val="21"/>
          <w:highlight w:val="none"/>
        </w:rPr>
        <w:t>竞争性磋商响应文件</w:t>
      </w:r>
      <w:bookmarkEnd w:id="205"/>
      <w:bookmarkEnd w:id="206"/>
      <w:bookmarkEnd w:id="207"/>
      <w:bookmarkEnd w:id="208"/>
      <w:bookmarkEnd w:id="209"/>
    </w:p>
    <w:p w14:paraId="6CC61959">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6"/>
          <w:szCs w:val="21"/>
          <w:highlight w:val="none"/>
        </w:rPr>
      </w:pPr>
    </w:p>
    <w:p w14:paraId="56596BA8">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
          <w:color w:val="auto"/>
          <w:sz w:val="36"/>
          <w:szCs w:val="21"/>
          <w:highlight w:val="none"/>
        </w:rPr>
      </w:pPr>
    </w:p>
    <w:p w14:paraId="0DA7017F">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
          <w:color w:val="auto"/>
          <w:sz w:val="36"/>
          <w:szCs w:val="21"/>
          <w:highlight w:val="none"/>
        </w:rPr>
      </w:pPr>
    </w:p>
    <w:p w14:paraId="1AC5EAE1">
      <w:pPr>
        <w:keepNext/>
        <w:keepLines w:val="0"/>
        <w:pageBreakBefore w:val="0"/>
        <w:widowControl/>
        <w:shd w:val="clear" w:color="auto" w:fill="auto"/>
        <w:kinsoku/>
        <w:wordWrap/>
        <w:overflowPunct/>
        <w:topLinePunct w:val="0"/>
        <w:autoSpaceDE/>
        <w:autoSpaceDN/>
        <w:bidi w:val="0"/>
        <w:adjustRightInd/>
        <w:snapToGrid/>
        <w:spacing w:line="480" w:lineRule="auto"/>
        <w:ind w:firstLine="1054"/>
        <w:textAlignment w:val="auto"/>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项目</w:t>
      </w:r>
      <w:r>
        <w:rPr>
          <w:rFonts w:hint="eastAsia" w:ascii="宋体" w:hAnsi="宋体" w:eastAsia="宋体" w:cs="宋体"/>
          <w:b/>
          <w:i w:val="0"/>
          <w:iCs w:val="0"/>
          <w:color w:val="auto"/>
          <w:sz w:val="30"/>
          <w:szCs w:val="30"/>
          <w:highlight w:val="none"/>
        </w:rPr>
        <w:t>名称：</w:t>
      </w:r>
      <w:r>
        <w:rPr>
          <w:rFonts w:hint="eastAsia" w:ascii="宋体" w:hAnsi="宋体" w:eastAsia="宋体" w:cs="宋体"/>
          <w:b/>
          <w:i w:val="0"/>
          <w:iCs w:val="0"/>
          <w:color w:val="auto"/>
          <w:sz w:val="30"/>
          <w:szCs w:val="30"/>
          <w:highlight w:val="none"/>
          <w:u w:val="single"/>
          <w:lang w:val="en-US" w:eastAsia="zh-CN"/>
        </w:rPr>
        <w:t xml:space="preserve">                                      </w:t>
      </w:r>
    </w:p>
    <w:p w14:paraId="25BA6542">
      <w:pPr>
        <w:keepNext/>
        <w:keepLines w:val="0"/>
        <w:pageBreakBefore w:val="0"/>
        <w:widowControl/>
        <w:shd w:val="clear" w:color="auto" w:fill="auto"/>
        <w:kinsoku/>
        <w:wordWrap/>
        <w:overflowPunct/>
        <w:topLinePunct w:val="0"/>
        <w:autoSpaceDE/>
        <w:autoSpaceDN/>
        <w:bidi w:val="0"/>
        <w:adjustRightInd/>
        <w:snapToGrid/>
        <w:spacing w:line="480" w:lineRule="auto"/>
        <w:ind w:firstLine="1054"/>
        <w:textAlignment w:val="auto"/>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项目</w:t>
      </w:r>
      <w:r>
        <w:rPr>
          <w:rFonts w:hint="eastAsia" w:ascii="宋体" w:hAnsi="宋体" w:eastAsia="宋体" w:cs="宋体"/>
          <w:b/>
          <w:i w:val="0"/>
          <w:iCs w:val="0"/>
          <w:color w:val="auto"/>
          <w:sz w:val="30"/>
          <w:szCs w:val="30"/>
          <w:highlight w:val="none"/>
        </w:rPr>
        <w:t>编号：</w:t>
      </w:r>
      <w:r>
        <w:rPr>
          <w:rFonts w:hint="eastAsia" w:ascii="宋体" w:hAnsi="宋体" w:eastAsia="宋体" w:cs="宋体"/>
          <w:b/>
          <w:i w:val="0"/>
          <w:iCs w:val="0"/>
          <w:color w:val="auto"/>
          <w:sz w:val="30"/>
          <w:szCs w:val="30"/>
          <w:highlight w:val="none"/>
          <w:u w:val="single"/>
          <w:lang w:val="en-US" w:eastAsia="zh-CN"/>
        </w:rPr>
        <w:t xml:space="preserve">                                      </w:t>
      </w:r>
    </w:p>
    <w:p w14:paraId="3BCF48F5">
      <w:pPr>
        <w:pStyle w:val="260"/>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i w:val="0"/>
          <w:iCs w:val="0"/>
          <w:color w:val="auto"/>
          <w:highlight w:val="none"/>
        </w:rPr>
      </w:pPr>
    </w:p>
    <w:p w14:paraId="0CF721EA">
      <w:pPr>
        <w:pStyle w:val="260"/>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i w:val="0"/>
          <w:iCs w:val="0"/>
          <w:color w:val="auto"/>
          <w:highlight w:val="none"/>
        </w:rPr>
      </w:pPr>
    </w:p>
    <w:p w14:paraId="653744E6">
      <w:pPr>
        <w:pStyle w:val="260"/>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i w:val="0"/>
          <w:iCs w:val="0"/>
          <w:color w:val="auto"/>
          <w:highlight w:val="none"/>
        </w:rPr>
      </w:pPr>
    </w:p>
    <w:p w14:paraId="61B24FD7">
      <w:pPr>
        <w:pStyle w:val="260"/>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i w:val="0"/>
          <w:iCs w:val="0"/>
          <w:color w:val="auto"/>
          <w:highlight w:val="none"/>
        </w:rPr>
      </w:pPr>
    </w:p>
    <w:p w14:paraId="26CCA91E">
      <w:pPr>
        <w:keepNext/>
        <w:keepLines w:val="0"/>
        <w:pageBreakBefore w:val="0"/>
        <w:widowControl/>
        <w:shd w:val="clear" w:color="auto" w:fill="auto"/>
        <w:kinsoku/>
        <w:wordWrap/>
        <w:overflowPunct/>
        <w:topLinePunct w:val="0"/>
        <w:autoSpaceDE/>
        <w:autoSpaceDN/>
        <w:bidi w:val="0"/>
        <w:adjustRightInd/>
        <w:snapToGrid/>
        <w:spacing w:line="480" w:lineRule="auto"/>
        <w:ind w:firstLine="1054"/>
        <w:textAlignment w:val="auto"/>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供应商</w:t>
      </w:r>
      <w:r>
        <w:rPr>
          <w:rFonts w:hint="eastAsia" w:ascii="宋体" w:hAnsi="宋体" w:eastAsia="宋体" w:cs="宋体"/>
          <w:b/>
          <w:i w:val="0"/>
          <w:iCs w:val="0"/>
          <w:color w:val="auto"/>
          <w:sz w:val="30"/>
          <w:szCs w:val="30"/>
          <w:highlight w:val="none"/>
        </w:rPr>
        <w:t>名称：</w:t>
      </w:r>
      <w:r>
        <w:rPr>
          <w:rFonts w:hint="eastAsia" w:ascii="宋体" w:hAnsi="宋体" w:eastAsia="宋体" w:cs="宋体"/>
          <w:b/>
          <w:i w:val="0"/>
          <w:iCs w:val="0"/>
          <w:color w:val="auto"/>
          <w:sz w:val="30"/>
          <w:szCs w:val="30"/>
          <w:highlight w:val="none"/>
          <w:u w:val="single"/>
          <w:lang w:val="en-US" w:eastAsia="zh-CN"/>
        </w:rPr>
        <w:t xml:space="preserve">         （加盖CA电子公章）        </w:t>
      </w:r>
    </w:p>
    <w:p w14:paraId="3FE11BBE">
      <w:pPr>
        <w:keepNext/>
        <w:keepLines w:val="0"/>
        <w:pageBreakBefore w:val="0"/>
        <w:widowControl/>
        <w:shd w:val="clear" w:color="auto" w:fill="auto"/>
        <w:kinsoku/>
        <w:wordWrap/>
        <w:overflowPunct/>
        <w:topLinePunct w:val="0"/>
        <w:autoSpaceDE/>
        <w:autoSpaceDN/>
        <w:bidi w:val="0"/>
        <w:adjustRightInd/>
        <w:snapToGrid/>
        <w:spacing w:line="480" w:lineRule="auto"/>
        <w:ind w:firstLine="1054"/>
        <w:textAlignment w:val="auto"/>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rPr>
        <w:t xml:space="preserve">日 </w:t>
      </w:r>
      <w:r>
        <w:rPr>
          <w:rFonts w:hint="eastAsia" w:ascii="宋体" w:hAnsi="宋体" w:eastAsia="宋体" w:cs="宋体"/>
          <w:b/>
          <w:i w:val="0"/>
          <w:iCs w:val="0"/>
          <w:color w:val="auto"/>
          <w:sz w:val="30"/>
          <w:szCs w:val="30"/>
          <w:highlight w:val="none"/>
          <w:lang w:val="en-US" w:eastAsia="zh-CN"/>
        </w:rPr>
        <w:t xml:space="preserve">     </w:t>
      </w:r>
      <w:r>
        <w:rPr>
          <w:rFonts w:hint="eastAsia" w:ascii="宋体" w:hAnsi="宋体" w:eastAsia="宋体" w:cs="宋体"/>
          <w:b/>
          <w:i w:val="0"/>
          <w:iCs w:val="0"/>
          <w:color w:val="auto"/>
          <w:sz w:val="30"/>
          <w:szCs w:val="30"/>
          <w:highlight w:val="none"/>
        </w:rPr>
        <w:t>期：</w:t>
      </w:r>
      <w:r>
        <w:rPr>
          <w:rFonts w:hint="eastAsia" w:ascii="宋体" w:hAnsi="宋体" w:eastAsia="宋体" w:cs="宋体"/>
          <w:b/>
          <w:i w:val="0"/>
          <w:iCs w:val="0"/>
          <w:color w:val="auto"/>
          <w:sz w:val="30"/>
          <w:szCs w:val="30"/>
          <w:highlight w:val="none"/>
          <w:u w:val="single"/>
          <w:lang w:val="en-US" w:eastAsia="zh-CN"/>
        </w:rPr>
        <w:t xml:space="preserve">                                     </w:t>
      </w:r>
    </w:p>
    <w:p w14:paraId="055B4B29">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Cs/>
          <w:color w:val="auto"/>
          <w:sz w:val="24"/>
          <w:szCs w:val="28"/>
          <w:highlight w:val="none"/>
        </w:rPr>
        <w:t>格式1、响应函</w:t>
      </w:r>
    </w:p>
    <w:p w14:paraId="3A2203B4">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响 应 函</w:t>
      </w:r>
    </w:p>
    <w:p w14:paraId="0E011A52">
      <w:pPr>
        <w:keepNext/>
        <w:keepLines w:val="0"/>
        <w:pageBreakBefore w:val="0"/>
        <w:widowControl/>
        <w:tabs>
          <w:tab w:val="left" w:pos="360"/>
        </w:tabs>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致：</w:t>
      </w:r>
      <w:r>
        <w:rPr>
          <w:rFonts w:hint="eastAsia" w:ascii="宋体" w:hAnsi="宋体" w:eastAsia="宋体" w:cs="宋体"/>
          <w:bCs/>
          <w:color w:val="auto"/>
          <w:sz w:val="24"/>
          <w:szCs w:val="21"/>
          <w:highlight w:val="none"/>
          <w:lang w:val="en-US" w:eastAsia="zh-CN"/>
        </w:rPr>
        <w:t>连云港市赣榆区司法局</w:t>
      </w:r>
    </w:p>
    <w:p w14:paraId="1879FF2F">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根据贵方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标段（项目编号：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）采购文件，正式授权下述签字人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全权代表</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参加贵方组织的采购活动，按照采购文件要求提交响应文件。</w:t>
      </w:r>
    </w:p>
    <w:p w14:paraId="21B0C254">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据此函，签字人兹宣布同意如下：</w:t>
      </w:r>
    </w:p>
    <w:p w14:paraId="315565BB">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1.按采购文件项目需求提交响应报价，报价、合同履行期限等详见开标一览表。</w:t>
      </w:r>
    </w:p>
    <w:p w14:paraId="16689882">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2.我方同意在本标段采购文件中规定的响应文件递交截止之日起60天内遵守本响应文件中的承诺且在此期限期满之前均具有约束力。</w:t>
      </w:r>
    </w:p>
    <w:p w14:paraId="08122ABD">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3.我方承诺已经具备《中华人民共和国政府采购法》中规定的参加政府采购活动的供应商应当具备的条件：</w:t>
      </w:r>
    </w:p>
    <w:p w14:paraId="474812E5">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（1）具有独立承担民事责任的能力；</w:t>
      </w:r>
    </w:p>
    <w:p w14:paraId="2E4815A0">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（2）具有良好的商业信誉和健全的财务会计制度；</w:t>
      </w:r>
    </w:p>
    <w:p w14:paraId="34500AC0">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（3）具有履行合同所必需的设备和专业技术能力；</w:t>
      </w:r>
    </w:p>
    <w:p w14:paraId="47502132">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（4）有依法缴纳税收和社会保障资金的良好记录；</w:t>
      </w:r>
    </w:p>
    <w:p w14:paraId="1629B4F2">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（5）参加此项采购活动前三年内，在经营活动中没有重大违法记录。</w:t>
      </w:r>
    </w:p>
    <w:p w14:paraId="7A7FCB60">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4.我方根据采购文件的规定，承担完成合同的责任和义务。</w:t>
      </w:r>
    </w:p>
    <w:p w14:paraId="34EC976D">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5.我方已详细审核采购文件，我方知道必须放弃提出含糊不清或误解问题的权利。</w:t>
      </w:r>
    </w:p>
    <w:p w14:paraId="14D993A0">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6.如果在响应文件有效期内撤回或者有其他违约行为，我方的保证金可被贵方全部或部分没收。</w:t>
      </w:r>
    </w:p>
    <w:p w14:paraId="11D526BC">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7.同意应贵方要求提供与本次采购活动有关的任何数据或资料。</w:t>
      </w:r>
    </w:p>
    <w:p w14:paraId="2F9CCAC8">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8.我方完全理解，最低报价不是中标（成交）的唯一条件。</w:t>
      </w:r>
    </w:p>
    <w:p w14:paraId="4CC14FC8">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9.若贵方需要，我方愿意提供我方作出的一切承诺的证明材料。</w:t>
      </w:r>
    </w:p>
    <w:p w14:paraId="470330FC">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A6F305F">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（1）提供虚假材料谋取中标、成交的；</w:t>
      </w:r>
    </w:p>
    <w:p w14:paraId="6133EF4E">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（2）采取不正当手段诋毁、排挤其他供应商的；</w:t>
      </w:r>
    </w:p>
    <w:p w14:paraId="36A3D261">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（3）与采购人、其他供应商或者采购代理机构恶意串通的；</w:t>
      </w:r>
    </w:p>
    <w:p w14:paraId="4F213C42">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（4）向采购人、采购代理机构行贿或者提供其他不正当利益的；</w:t>
      </w:r>
    </w:p>
    <w:p w14:paraId="7DB3026D">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（5）在招标采购过程中与采购人进行协商谈判的；</w:t>
      </w:r>
    </w:p>
    <w:p w14:paraId="7DBBA364">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（6）拒绝有关部门监督检查或提供虚假情况的。</w:t>
      </w:r>
    </w:p>
    <w:p w14:paraId="5E2D9872">
      <w:pPr>
        <w:keepNext/>
        <w:keepLines w:val="0"/>
        <w:pageBreakBefore w:val="0"/>
        <w:widowControl/>
        <w:tabs>
          <w:tab w:val="left" w:pos="3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5019B9B3">
      <w:pPr>
        <w:keepNext/>
        <w:keepLines w:val="0"/>
        <w:pageBreakBefore w:val="0"/>
        <w:widowControl/>
        <w:kinsoku/>
        <w:wordWrap/>
        <w:overflowPunct/>
        <w:topLinePunct w:val="0"/>
        <w:autoSpaceDE/>
        <w:autoSpaceDN/>
        <w:bidi w:val="0"/>
        <w:adjustRightInd/>
        <w:snapToGrid/>
        <w:spacing w:line="360" w:lineRule="auto"/>
        <w:ind w:firstLine="4320" w:firstLineChars="180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49D22892">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531A3415">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27FE6E8">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注：未按照本</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函的格式要求填写的，将造成非实质响应，从而导致该</w:t>
      </w:r>
      <w:r>
        <w:rPr>
          <w:rFonts w:hint="eastAsia" w:ascii="宋体" w:hAnsi="宋体" w:eastAsia="宋体" w:cs="宋体"/>
          <w:color w:val="auto"/>
          <w:sz w:val="24"/>
          <w:szCs w:val="24"/>
          <w:highlight w:val="none"/>
          <w:lang w:val="en-US" w:eastAsia="zh-CN"/>
        </w:rPr>
        <w:t>供应商响应</w:t>
      </w:r>
      <w:r>
        <w:rPr>
          <w:rFonts w:hint="eastAsia" w:ascii="宋体" w:hAnsi="宋体" w:eastAsia="宋体" w:cs="宋体"/>
          <w:color w:val="auto"/>
          <w:sz w:val="24"/>
          <w:szCs w:val="24"/>
          <w:highlight w:val="none"/>
        </w:rPr>
        <w:t>无效。</w:t>
      </w:r>
    </w:p>
    <w:p w14:paraId="0D200B45">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Cs/>
          <w:color w:val="auto"/>
          <w:sz w:val="24"/>
          <w:szCs w:val="28"/>
          <w:highlight w:val="none"/>
        </w:rPr>
        <w:t>格式2、首次磋商报价表（开标一览表）</w:t>
      </w:r>
    </w:p>
    <w:p w14:paraId="4E80ED21">
      <w:pPr>
        <w:keepNext/>
        <w:keepLines w:val="0"/>
        <w:pageBreakBefore w:val="0"/>
        <w:widowControl/>
        <w:kinsoku/>
        <w:wordWrap/>
        <w:overflowPunct/>
        <w:topLinePunct w:val="0"/>
        <w:autoSpaceDE/>
        <w:autoSpaceDN/>
        <w:bidi w:val="0"/>
        <w:adjustRightInd/>
        <w:snapToGrid/>
        <w:spacing w:before="286" w:after="286" w:line="360" w:lineRule="auto"/>
        <w:jc w:val="center"/>
        <w:textAlignment w:val="auto"/>
        <w:rPr>
          <w:rFonts w:hint="eastAsia" w:ascii="宋体" w:hAnsi="宋体" w:eastAsia="宋体" w:cs="宋体"/>
          <w:color w:val="auto"/>
          <w:sz w:val="36"/>
          <w:szCs w:val="36"/>
          <w:highlight w:val="none"/>
        </w:rPr>
      </w:pPr>
      <w:r>
        <w:rPr>
          <w:rFonts w:hint="eastAsia" w:ascii="宋体" w:hAnsi="宋体" w:eastAsia="宋体" w:cs="宋体"/>
          <w:b/>
          <w:bCs w:val="0"/>
          <w:color w:val="auto"/>
          <w:sz w:val="36"/>
          <w:szCs w:val="36"/>
          <w:highlight w:val="none"/>
        </w:rPr>
        <w:t>首次磋商报价表（开标一览表）</w:t>
      </w:r>
    </w:p>
    <w:p w14:paraId="4DE02B04">
      <w:pPr>
        <w:keepNext/>
        <w:keepLines w:val="0"/>
        <w:pageBreakBefore w:val="0"/>
        <w:widowControl/>
        <w:kinsoku/>
        <w:wordWrap/>
        <w:overflowPunct/>
        <w:topLinePunct w:val="0"/>
        <w:autoSpaceDE/>
        <w:autoSpaceDN/>
        <w:bidi w:val="0"/>
        <w:adjustRightInd/>
        <w:snapToGrid/>
        <w:spacing w:line="360" w:lineRule="auto"/>
        <w:ind w:firstLine="7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名称：</w:t>
      </w:r>
    </w:p>
    <w:p w14:paraId="1E89F3C1">
      <w:pPr>
        <w:keepNext/>
        <w:keepLines w:val="0"/>
        <w:pageBreakBefore w:val="0"/>
        <w:widowControl/>
        <w:kinsoku/>
        <w:wordWrap/>
        <w:overflowPunct/>
        <w:topLinePunct w:val="0"/>
        <w:autoSpaceDE/>
        <w:autoSpaceDN/>
        <w:bidi w:val="0"/>
        <w:adjustRightInd/>
        <w:snapToGrid/>
        <w:spacing w:line="360" w:lineRule="auto"/>
        <w:ind w:firstLine="720"/>
        <w:jc w:val="left"/>
        <w:textAlignment w:va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p>
    <w:tbl>
      <w:tblPr>
        <w:tblStyle w:val="4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22"/>
        <w:gridCol w:w="4198"/>
      </w:tblGrid>
      <w:tr w14:paraId="59751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536" w:type="dxa"/>
            <w:noWrap w:val="0"/>
            <w:vAlign w:val="center"/>
          </w:tcPr>
          <w:p w14:paraId="29534A66">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标题</w:t>
            </w:r>
          </w:p>
        </w:tc>
        <w:tc>
          <w:tcPr>
            <w:tcW w:w="2463" w:type="dxa"/>
            <w:noWrap w:val="0"/>
            <w:vAlign w:val="center"/>
          </w:tcPr>
          <w:p w14:paraId="7F94865D">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75671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536" w:type="dxa"/>
            <w:noWrap w:val="0"/>
            <w:vAlign w:val="center"/>
          </w:tcPr>
          <w:p w14:paraId="3C001581">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响应报价</w:t>
            </w:r>
          </w:p>
        </w:tc>
        <w:tc>
          <w:tcPr>
            <w:tcW w:w="2463" w:type="dxa"/>
            <w:noWrap w:val="0"/>
            <w:vAlign w:val="center"/>
          </w:tcPr>
          <w:p w14:paraId="160E1468">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r>
      <w:tr w14:paraId="5DBB1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536" w:type="dxa"/>
            <w:noWrap w:val="0"/>
            <w:vAlign w:val="center"/>
          </w:tcPr>
          <w:p w14:paraId="50E2F22D">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合同履行期限（服务期限）</w:t>
            </w:r>
          </w:p>
        </w:tc>
        <w:tc>
          <w:tcPr>
            <w:tcW w:w="2463" w:type="dxa"/>
            <w:noWrap w:val="0"/>
            <w:vAlign w:val="center"/>
          </w:tcPr>
          <w:p w14:paraId="51DAFFF2">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r>
    </w:tbl>
    <w:p w14:paraId="2DA8BD38">
      <w:pPr>
        <w:keepNext/>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p w14:paraId="6953EC4D">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                                 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7CCDF215">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7ADE4D91">
      <w:pPr>
        <w:keepNext/>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4"/>
          <w:highlight w:val="none"/>
        </w:rPr>
      </w:pPr>
    </w:p>
    <w:p w14:paraId="5135E74D">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Cs/>
          <w:color w:val="auto"/>
          <w:sz w:val="24"/>
          <w:szCs w:val="28"/>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Cs/>
          <w:color w:val="auto"/>
          <w:sz w:val="24"/>
          <w:szCs w:val="28"/>
          <w:highlight w:val="none"/>
        </w:rPr>
        <w:t>格式3、首次磋商报价明细表</w:t>
      </w:r>
    </w:p>
    <w:p w14:paraId="7879A809">
      <w:pPr>
        <w:keepNext/>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8"/>
          <w:highlight w:val="none"/>
          <w:lang w:val="en-US" w:eastAsia="zh-CN"/>
        </w:rPr>
        <w:t xml:space="preserve">                        </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6"/>
          <w:szCs w:val="36"/>
          <w:highlight w:val="none"/>
          <w:lang w:val="en-US" w:eastAsia="zh-CN"/>
        </w:rPr>
        <w:t xml:space="preserve">  报价明细表</w:t>
      </w:r>
    </w:p>
    <w:p w14:paraId="20EB07B8">
      <w:pPr>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p>
    <w:p w14:paraId="451CD8B9">
      <w:pPr>
        <w:pStyle w:val="261"/>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名称：</w:t>
      </w:r>
    </w:p>
    <w:p w14:paraId="6DC0D812">
      <w:pPr>
        <w:pStyle w:val="210"/>
        <w:keepNext/>
        <w:keepLines w:val="0"/>
        <w:pageBreakBefore w:val="0"/>
        <w:widowControl/>
        <w:kinsoku/>
        <w:wordWrap/>
        <w:overflowPunct/>
        <w:topLinePunct w:val="0"/>
        <w:autoSpaceDE/>
        <w:autoSpaceDN/>
        <w:bidi w:val="0"/>
        <w:adjustRightInd/>
        <w:snapToGrid/>
        <w:spacing w:line="360" w:lineRule="auto"/>
        <w:ind w:right="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单位：人民币元</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1560"/>
        <w:gridCol w:w="1275"/>
        <w:gridCol w:w="1418"/>
        <w:gridCol w:w="2551"/>
      </w:tblGrid>
      <w:tr w14:paraId="3AEE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176846B6">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17" w:type="dxa"/>
            <w:noWrap w:val="0"/>
            <w:vAlign w:val="center"/>
          </w:tcPr>
          <w:p w14:paraId="0FC87C32">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产品、服务名称</w:t>
            </w:r>
          </w:p>
        </w:tc>
        <w:tc>
          <w:tcPr>
            <w:tcW w:w="1560" w:type="dxa"/>
            <w:noWrap w:val="0"/>
            <w:vAlign w:val="center"/>
          </w:tcPr>
          <w:p w14:paraId="74D62ECF">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分项单位</w:t>
            </w:r>
          </w:p>
        </w:tc>
        <w:tc>
          <w:tcPr>
            <w:tcW w:w="1275" w:type="dxa"/>
            <w:noWrap w:val="0"/>
            <w:vAlign w:val="center"/>
          </w:tcPr>
          <w:p w14:paraId="6281E69E">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18" w:type="dxa"/>
            <w:noWrap w:val="0"/>
            <w:vAlign w:val="center"/>
          </w:tcPr>
          <w:p w14:paraId="06EF487E">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2551" w:type="dxa"/>
            <w:noWrap w:val="0"/>
            <w:vAlign w:val="center"/>
          </w:tcPr>
          <w:p w14:paraId="0F34FBE6">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单项合计价</w:t>
            </w:r>
          </w:p>
        </w:tc>
      </w:tr>
      <w:tr w14:paraId="1B2E4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ED63B5D">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7" w:type="dxa"/>
            <w:noWrap w:val="0"/>
            <w:vAlign w:val="center"/>
          </w:tcPr>
          <w:p w14:paraId="44BE084B">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560" w:type="dxa"/>
            <w:noWrap w:val="0"/>
            <w:vAlign w:val="center"/>
          </w:tcPr>
          <w:p w14:paraId="516373AB">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275" w:type="dxa"/>
            <w:noWrap w:val="0"/>
            <w:vAlign w:val="center"/>
          </w:tcPr>
          <w:p w14:paraId="105F0704">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8" w:type="dxa"/>
            <w:noWrap w:val="0"/>
            <w:vAlign w:val="center"/>
          </w:tcPr>
          <w:p w14:paraId="367EF847">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2551" w:type="dxa"/>
            <w:noWrap w:val="0"/>
            <w:vAlign w:val="center"/>
          </w:tcPr>
          <w:p w14:paraId="2DE437BC">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r>
      <w:tr w14:paraId="354E9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33BB318A">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7" w:type="dxa"/>
            <w:noWrap w:val="0"/>
            <w:vAlign w:val="center"/>
          </w:tcPr>
          <w:p w14:paraId="62CF8EA8">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560" w:type="dxa"/>
            <w:noWrap w:val="0"/>
            <w:vAlign w:val="center"/>
          </w:tcPr>
          <w:p w14:paraId="66F707F1">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275" w:type="dxa"/>
            <w:noWrap w:val="0"/>
            <w:vAlign w:val="center"/>
          </w:tcPr>
          <w:p w14:paraId="30DFA9D2">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8" w:type="dxa"/>
            <w:noWrap w:val="0"/>
            <w:vAlign w:val="center"/>
          </w:tcPr>
          <w:p w14:paraId="2D3B0B15">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2551" w:type="dxa"/>
            <w:noWrap w:val="0"/>
            <w:vAlign w:val="center"/>
          </w:tcPr>
          <w:p w14:paraId="294A0FAF">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r>
      <w:tr w14:paraId="050A6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4ACFAC4C">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7" w:type="dxa"/>
            <w:noWrap w:val="0"/>
            <w:vAlign w:val="center"/>
          </w:tcPr>
          <w:p w14:paraId="680053D8">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560" w:type="dxa"/>
            <w:noWrap w:val="0"/>
            <w:vAlign w:val="center"/>
          </w:tcPr>
          <w:p w14:paraId="32097239">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275" w:type="dxa"/>
            <w:noWrap w:val="0"/>
            <w:vAlign w:val="center"/>
          </w:tcPr>
          <w:p w14:paraId="63D3581C">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8" w:type="dxa"/>
            <w:noWrap w:val="0"/>
            <w:vAlign w:val="center"/>
          </w:tcPr>
          <w:p w14:paraId="799A1C80">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2551" w:type="dxa"/>
            <w:noWrap w:val="0"/>
            <w:vAlign w:val="center"/>
          </w:tcPr>
          <w:p w14:paraId="378B4373">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r>
      <w:tr w14:paraId="11252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DC1EDC5">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7" w:type="dxa"/>
            <w:noWrap w:val="0"/>
            <w:vAlign w:val="center"/>
          </w:tcPr>
          <w:p w14:paraId="5CC550D9">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560" w:type="dxa"/>
            <w:noWrap w:val="0"/>
            <w:vAlign w:val="center"/>
          </w:tcPr>
          <w:p w14:paraId="2A3429E1">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275" w:type="dxa"/>
            <w:noWrap w:val="0"/>
            <w:vAlign w:val="center"/>
          </w:tcPr>
          <w:p w14:paraId="1FAE4995">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8" w:type="dxa"/>
            <w:noWrap w:val="0"/>
            <w:vAlign w:val="center"/>
          </w:tcPr>
          <w:p w14:paraId="4D3369ED">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2551" w:type="dxa"/>
            <w:noWrap w:val="0"/>
            <w:vAlign w:val="center"/>
          </w:tcPr>
          <w:p w14:paraId="0EA906FD">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r>
      <w:tr w14:paraId="3B856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325DB1C8">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7" w:type="dxa"/>
            <w:noWrap w:val="0"/>
            <w:vAlign w:val="center"/>
          </w:tcPr>
          <w:p w14:paraId="1DDCE3A6">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560" w:type="dxa"/>
            <w:noWrap w:val="0"/>
            <w:vAlign w:val="center"/>
          </w:tcPr>
          <w:p w14:paraId="0B6D8F42">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275" w:type="dxa"/>
            <w:noWrap w:val="0"/>
            <w:vAlign w:val="center"/>
          </w:tcPr>
          <w:p w14:paraId="767C896C">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1418" w:type="dxa"/>
            <w:noWrap w:val="0"/>
            <w:vAlign w:val="center"/>
          </w:tcPr>
          <w:p w14:paraId="5C1C619F">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c>
          <w:tcPr>
            <w:tcW w:w="2551" w:type="dxa"/>
            <w:noWrap w:val="0"/>
            <w:vAlign w:val="center"/>
          </w:tcPr>
          <w:p w14:paraId="6E504849">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r>
      <w:tr w14:paraId="07EFE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noWrap w:val="0"/>
            <w:vAlign w:val="center"/>
          </w:tcPr>
          <w:p w14:paraId="7986D417">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总计（元）</w:t>
            </w:r>
          </w:p>
        </w:tc>
        <w:tc>
          <w:tcPr>
            <w:tcW w:w="2551" w:type="dxa"/>
            <w:noWrap w:val="0"/>
            <w:vAlign w:val="center"/>
          </w:tcPr>
          <w:p w14:paraId="797D0CE2">
            <w:pPr>
              <w:keepNext/>
              <w:keepLines w:val="0"/>
              <w:pageBreakBefore w:val="0"/>
              <w:widowControl/>
              <w:kinsoku/>
              <w:wordWrap/>
              <w:overflowPunct/>
              <w:topLinePunct w:val="0"/>
              <w:autoSpaceDE/>
              <w:autoSpaceDN/>
              <w:bidi w:val="0"/>
              <w:adjustRightInd/>
              <w:snapToGrid/>
              <w:ind w:firstLine="480"/>
              <w:jc w:val="center"/>
              <w:textAlignment w:val="auto"/>
              <w:rPr>
                <w:rFonts w:hint="eastAsia" w:ascii="宋体" w:hAnsi="宋体" w:eastAsia="宋体" w:cs="宋体"/>
                <w:color w:val="auto"/>
                <w:sz w:val="24"/>
                <w:szCs w:val="24"/>
                <w:highlight w:val="none"/>
              </w:rPr>
            </w:pPr>
          </w:p>
        </w:tc>
      </w:tr>
    </w:tbl>
    <w:p w14:paraId="745722A7">
      <w:pPr>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rPr>
      </w:pPr>
    </w:p>
    <w:p w14:paraId="274851A4">
      <w:pPr>
        <w:keepNext/>
        <w:keepLines w:val="0"/>
        <w:pageBreakBefore w:val="0"/>
        <w:widowControl/>
        <w:kinsoku/>
        <w:wordWrap/>
        <w:overflowPunct/>
        <w:topLinePunct w:val="0"/>
        <w:autoSpaceDE/>
        <w:autoSpaceDN/>
        <w:bidi w:val="0"/>
        <w:adjustRightInd/>
        <w:snapToGrid/>
        <w:spacing w:line="360" w:lineRule="auto"/>
        <w:ind w:firstLine="4560" w:firstLineChars="190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4F6B056B">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772724C5">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0"/>
          <w:highlight w:val="none"/>
        </w:rPr>
      </w:pPr>
    </w:p>
    <w:p w14:paraId="69E40CA0">
      <w:pPr>
        <w:keepNext/>
        <w:keepLines w:val="0"/>
        <w:pageBreakBefore w:val="0"/>
        <w:widowControl/>
        <w:tabs>
          <w:tab w:val="left" w:pos="126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填表说明：</w:t>
      </w:r>
    </w:p>
    <w:p w14:paraId="17BCD6D0">
      <w:pPr>
        <w:keepNext/>
        <w:keepLines w:val="0"/>
        <w:pageBreakBefore w:val="0"/>
        <w:widowControl/>
        <w:tabs>
          <w:tab w:val="left" w:pos="1260"/>
        </w:tabs>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1.此表可以根据需要自行增减行数，且该表报价非本次磋商中的最后报价。</w:t>
      </w:r>
    </w:p>
    <w:p w14:paraId="1AB71A03">
      <w:pPr>
        <w:keepNext/>
        <w:keepLines w:val="0"/>
        <w:pageBreakBefore w:val="0"/>
        <w:widowControl/>
        <w:tabs>
          <w:tab w:val="left" w:pos="1260"/>
        </w:tabs>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2.各分项最终结算价按首次磋商报价与最后磋商报价同比例变动。</w:t>
      </w:r>
    </w:p>
    <w:p w14:paraId="25E94CE9">
      <w:pPr>
        <w:keepNext/>
        <w:keepLines w:val="0"/>
        <w:pageBreakBefore w:val="0"/>
        <w:widowControl/>
        <w:tabs>
          <w:tab w:val="left" w:pos="1260"/>
        </w:tabs>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3.项目如有分包，请各磋商供应商按相应的分包分别列表。</w:t>
      </w:r>
    </w:p>
    <w:p w14:paraId="4A329E78">
      <w:pPr>
        <w:keepNext/>
        <w:keepLines w:val="0"/>
        <w:pageBreakBefore w:val="0"/>
        <w:widowControl/>
        <w:tabs>
          <w:tab w:val="left" w:pos="1260"/>
        </w:tabs>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4.行数或事项不够，可自行增加</w:t>
      </w:r>
    </w:p>
    <w:p w14:paraId="3F02E5B0">
      <w:pPr>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rPr>
      </w:pPr>
    </w:p>
    <w:p w14:paraId="2B11CF47">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highlight w:val="none"/>
        </w:rPr>
      </w:pPr>
    </w:p>
    <w:p w14:paraId="2870A361">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highlight w:val="none"/>
        </w:rPr>
      </w:pPr>
    </w:p>
    <w:p w14:paraId="024B304D">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highlight w:val="none"/>
        </w:rPr>
      </w:pPr>
    </w:p>
    <w:p w14:paraId="53AEA390">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highlight w:val="none"/>
        </w:rPr>
      </w:pPr>
    </w:p>
    <w:p w14:paraId="35AC6FE2">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highlight w:val="none"/>
        </w:rPr>
      </w:pPr>
    </w:p>
    <w:p w14:paraId="4F729DB0">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highlight w:val="none"/>
        </w:rPr>
      </w:pPr>
    </w:p>
    <w:p w14:paraId="1839AB7C">
      <w:pPr>
        <w:pStyle w:val="222"/>
        <w:keepNext/>
        <w:keepLines w:val="0"/>
        <w:pageBreakBefore w:val="0"/>
        <w:widowControl/>
        <w:kinsoku/>
        <w:wordWrap/>
        <w:overflowPunct/>
        <w:topLinePunct w:val="0"/>
        <w:autoSpaceDE/>
        <w:autoSpaceDN/>
        <w:bidi w:val="0"/>
        <w:adjustRightInd/>
        <w:snapToGrid/>
        <w:ind w:left="0" w:leftChars="0" w:firstLine="0" w:firstLineChars="0"/>
        <w:textAlignment w:val="auto"/>
        <w:rPr>
          <w:rFonts w:hint="eastAsia" w:ascii="宋体" w:hAnsi="宋体" w:eastAsia="宋体" w:cs="宋体"/>
          <w:color w:val="auto"/>
          <w:highlight w:val="none"/>
        </w:rPr>
      </w:pPr>
    </w:p>
    <w:p w14:paraId="4B115944">
      <w:pPr>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格式4、财务状况报告及税收、社会保障资金缴纳情况承诺函</w:t>
      </w:r>
    </w:p>
    <w:p w14:paraId="7F318A9B">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p>
    <w:p w14:paraId="2EBBC8A6">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财务状况报告及税收、社会保障资金缴纳情况</w:t>
      </w:r>
    </w:p>
    <w:p w14:paraId="1D156D6B">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承诺函</w:t>
      </w:r>
    </w:p>
    <w:p w14:paraId="76DBDAA1">
      <w:pPr>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Cs w:val="24"/>
          <w:highlight w:val="none"/>
        </w:rPr>
      </w:pPr>
    </w:p>
    <w:p w14:paraId="01417D24">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bCs/>
          <w:color w:val="auto"/>
          <w:sz w:val="24"/>
          <w:szCs w:val="21"/>
          <w:highlight w:val="none"/>
          <w:lang w:val="en-US" w:eastAsia="zh-CN"/>
        </w:rPr>
        <w:t>连云港市赣榆区司法局</w:t>
      </w:r>
    </w:p>
    <w:p w14:paraId="4DD66CAC">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val="0"/>
          <w:bCs w:val="0"/>
          <w:i w:val="0"/>
          <w:iCs/>
          <w:color w:val="auto"/>
          <w:sz w:val="24"/>
          <w:szCs w:val="24"/>
          <w:highlight w:val="none"/>
          <w:u w:val="singl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B7DDDF0">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（1）具有良好的商业信誉和健全的财务会计制度（财务状况报告）；</w:t>
      </w:r>
    </w:p>
    <w:p w14:paraId="2E2664B4">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（2）有依法缴纳税收和社会保障资金的良好记录。</w:t>
      </w:r>
    </w:p>
    <w:p w14:paraId="5193FCDD">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7D37081A">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r>
        <w:rPr>
          <w:rFonts w:hint="eastAsia" w:ascii="宋体" w:hAnsi="宋体" w:eastAsia="宋体" w:cs="宋体"/>
          <w:color w:val="auto"/>
          <w:sz w:val="24"/>
          <w:highlight w:val="none"/>
        </w:rPr>
        <w:t>！</w:t>
      </w:r>
    </w:p>
    <w:p w14:paraId="098FD5D2">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0FC12726">
      <w:pPr>
        <w:keepNext/>
        <w:keepLines w:val="0"/>
        <w:pageBreakBefore w:val="0"/>
        <w:widowControl/>
        <w:kinsoku/>
        <w:wordWrap/>
        <w:overflowPunct/>
        <w:topLinePunct w:val="0"/>
        <w:autoSpaceDE/>
        <w:autoSpaceDN/>
        <w:bidi w:val="0"/>
        <w:adjustRightInd/>
        <w:snapToGrid/>
        <w:spacing w:line="360" w:lineRule="auto"/>
        <w:ind w:firstLine="4320" w:firstLineChars="180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1C2B4B50">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24F57068">
      <w:pPr>
        <w:keepNext/>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4"/>
          <w:szCs w:val="20"/>
          <w:highlight w:val="none"/>
        </w:rPr>
      </w:pPr>
    </w:p>
    <w:p w14:paraId="19944FE2">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br w:type="page" w:clear="all"/>
      </w:r>
      <w:r>
        <w:rPr>
          <w:rFonts w:hint="eastAsia" w:ascii="宋体" w:hAnsi="宋体" w:eastAsia="宋体" w:cs="宋体"/>
          <w:bCs/>
          <w:color w:val="auto"/>
          <w:sz w:val="24"/>
          <w:szCs w:val="28"/>
          <w:highlight w:val="none"/>
        </w:rPr>
        <w:t>格式5、中小企业声明函</w:t>
      </w:r>
    </w:p>
    <w:p w14:paraId="53C0B29A">
      <w:pPr>
        <w:keepNext/>
        <w:keepLines w:val="0"/>
        <w:pageBreakBefore w:val="0"/>
        <w:widowControl/>
        <w:kinsoku/>
        <w:wordWrap/>
        <w:overflowPunct/>
        <w:topLinePunct w:val="0"/>
        <w:autoSpaceDE/>
        <w:autoSpaceDN/>
        <w:bidi w:val="0"/>
        <w:adjustRightInd/>
        <w:snapToGrid/>
        <w:ind w:firstLine="0"/>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中小企业声明函</w:t>
      </w:r>
    </w:p>
    <w:p w14:paraId="56768B03">
      <w:pPr>
        <w:pStyle w:val="261"/>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18"/>
          <w:szCs w:val="18"/>
          <w:highlight w:val="none"/>
        </w:rPr>
      </w:pPr>
    </w:p>
    <w:p w14:paraId="172075B6">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本公司郑重声明，根据《政府采购促进中小企业发展管理办法》（财库﹝2020﹞46号）的规定，本公司参加（单位名称）的（项目名称）采购活动，服务全部由符合政策要求的中小企业承接。</w:t>
      </w:r>
    </w:p>
    <w:p w14:paraId="76D8375E">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08CE2FF7">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53E9D48">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p>
    <w:p w14:paraId="69168D36">
      <w:pPr>
        <w:keepNext/>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7F32D70">
      <w:pPr>
        <w:keepNext/>
        <w:keepLines w:val="0"/>
        <w:pageBreakBefore w:val="0"/>
        <w:widowControl/>
        <w:kinsoku/>
        <w:wordWrap/>
        <w:overflowPunct/>
        <w:topLinePunct w:val="0"/>
        <w:autoSpaceDE/>
        <w:autoSpaceDN/>
        <w:bidi w:val="0"/>
        <w:adjustRightInd/>
        <w:snapToGrid/>
        <w:ind w:firstLine="480"/>
        <w:textAlignment w:val="auto"/>
        <w:rPr>
          <w:rFonts w:hint="eastAsia" w:ascii="宋体" w:hAnsi="宋体" w:eastAsia="宋体" w:cs="宋体"/>
          <w:color w:val="auto"/>
          <w:sz w:val="24"/>
          <w:highlight w:val="none"/>
        </w:rPr>
      </w:pPr>
    </w:p>
    <w:p w14:paraId="2EAEEED5">
      <w:pPr>
        <w:keepNext/>
        <w:keepLines w:val="0"/>
        <w:pageBreakBefore w:val="0"/>
        <w:widowControl/>
        <w:kinsoku/>
        <w:wordWrap/>
        <w:overflowPunct/>
        <w:topLinePunct w:val="0"/>
        <w:autoSpaceDE/>
        <w:autoSpaceDN/>
        <w:bidi w:val="0"/>
        <w:adjustRightInd/>
        <w:snapToGrid/>
        <w:spacing w:line="360" w:lineRule="auto"/>
        <w:ind w:firstLine="4320" w:firstLineChars="180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58B20A1C">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4C69B7BF">
      <w:pPr>
        <w:keepNext/>
        <w:keepLines w:val="0"/>
        <w:pageBreakBefore w:val="0"/>
        <w:widowControl/>
        <w:kinsoku/>
        <w:wordWrap/>
        <w:overflowPunct/>
        <w:topLinePunct w:val="0"/>
        <w:autoSpaceDE/>
        <w:autoSpaceDN/>
        <w:bidi w:val="0"/>
        <w:adjustRightInd/>
        <w:snapToGrid/>
        <w:ind w:right="48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填报说明：</w:t>
      </w:r>
    </w:p>
    <w:p w14:paraId="6E0724CD">
      <w:pPr>
        <w:keepNext/>
        <w:keepLines w:val="0"/>
        <w:pageBreakBefore w:val="0"/>
        <w:widowControl/>
        <w:kinsoku/>
        <w:wordWrap/>
        <w:overflowPunct/>
        <w:topLinePunct w:val="0"/>
        <w:autoSpaceDE/>
        <w:autoSpaceDN/>
        <w:bidi w:val="0"/>
        <w:adjustRightInd/>
        <w:snapToGrid/>
        <w:ind w:right="48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1、从业人员、营业收入、资产总额填报上一年度数据，无上一年度数据的新成立企业可不填报。</w:t>
      </w:r>
    </w:p>
    <w:p w14:paraId="2F328B61">
      <w:pPr>
        <w:keepNext/>
        <w:keepLines w:val="0"/>
        <w:pageBreakBefore w:val="0"/>
        <w:widowControl/>
        <w:kinsoku/>
        <w:wordWrap/>
        <w:overflowPunct/>
        <w:topLinePunct w:val="0"/>
        <w:autoSpaceDE/>
        <w:autoSpaceDN/>
        <w:bidi w:val="0"/>
        <w:adjustRightInd/>
        <w:snapToGrid/>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2、请供应商如实填写，所填内容须与报价明细表一致，如填写不完整或不一致或填写错误，将不享受扶持政策。</w:t>
      </w:r>
    </w:p>
    <w:p w14:paraId="46501141">
      <w:pPr>
        <w:keepNext/>
        <w:keepLines w:val="0"/>
        <w:pageBreakBefore w:val="0"/>
        <w:widowControl/>
        <w:kinsoku/>
        <w:wordWrap/>
        <w:overflowPunct/>
        <w:topLinePunct w:val="0"/>
        <w:autoSpaceDE/>
        <w:autoSpaceDN/>
        <w:bidi w:val="0"/>
        <w:adjustRightInd/>
        <w:snapToGrid/>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供应商的《中小企业声明函》随</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结果公开。</w:t>
      </w:r>
    </w:p>
    <w:p w14:paraId="72587E4C">
      <w:pPr>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br w:type="page" w:clear="all"/>
      </w:r>
      <w:r>
        <w:rPr>
          <w:rFonts w:hint="eastAsia" w:ascii="宋体" w:hAnsi="宋体" w:eastAsia="宋体" w:cs="宋体"/>
          <w:b w:val="0"/>
          <w:color w:val="auto"/>
          <w:sz w:val="24"/>
          <w:szCs w:val="24"/>
          <w:highlight w:val="none"/>
        </w:rPr>
        <w:t>格式6、残疾人福利性企业声明函</w:t>
      </w:r>
    </w:p>
    <w:p w14:paraId="408BE92D">
      <w:pPr>
        <w:keepNext/>
        <w:keepLines w:val="0"/>
        <w:pageBreakBefore w:val="0"/>
        <w:widowControl/>
        <w:kinsoku/>
        <w:wordWrap/>
        <w:overflowPunct/>
        <w:topLinePunct w:val="0"/>
        <w:autoSpaceDE/>
        <w:autoSpaceDN/>
        <w:bidi w:val="0"/>
        <w:adjustRightInd/>
        <w:snapToGrid/>
        <w:ind w:firstLine="0"/>
        <w:jc w:val="center"/>
        <w:textAlignment w:val="auto"/>
        <w:rPr>
          <w:rFonts w:hint="eastAsia" w:ascii="宋体" w:hAnsi="宋体" w:eastAsia="宋体" w:cs="宋体"/>
          <w:b/>
          <w:bCs w:val="0"/>
          <w:color w:val="auto"/>
          <w:sz w:val="36"/>
          <w:szCs w:val="36"/>
          <w:highlight w:val="none"/>
        </w:rPr>
      </w:pPr>
    </w:p>
    <w:p w14:paraId="55CEF290">
      <w:pPr>
        <w:keepNext/>
        <w:keepLines w:val="0"/>
        <w:pageBreakBefore w:val="0"/>
        <w:widowControl/>
        <w:kinsoku/>
        <w:wordWrap/>
        <w:overflowPunct/>
        <w:topLinePunct w:val="0"/>
        <w:autoSpaceDE/>
        <w:autoSpaceDN/>
        <w:bidi w:val="0"/>
        <w:adjustRightInd/>
        <w:snapToGrid/>
        <w:ind w:firstLine="0"/>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残疾人福利性单位声明函</w:t>
      </w:r>
    </w:p>
    <w:p w14:paraId="6F1E1D51">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18"/>
          <w:szCs w:val="18"/>
          <w:highlight w:val="none"/>
        </w:rPr>
      </w:pPr>
    </w:p>
    <w:p w14:paraId="2E6AF0FE">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项目由本单位提供全部服务。</w:t>
      </w:r>
    </w:p>
    <w:p w14:paraId="678E8346">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A63BDA2">
      <w:pPr>
        <w:keepNext/>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p>
    <w:p w14:paraId="52053FB9">
      <w:pPr>
        <w:keepNext/>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p>
    <w:p w14:paraId="2B720BEC">
      <w:pPr>
        <w:keepNext/>
        <w:keepLines w:val="0"/>
        <w:pageBreakBefore w:val="0"/>
        <w:widowControl/>
        <w:kinsoku/>
        <w:wordWrap/>
        <w:overflowPunct/>
        <w:topLinePunct w:val="0"/>
        <w:autoSpaceDE/>
        <w:autoSpaceDN/>
        <w:bidi w:val="0"/>
        <w:adjustRightInd/>
        <w:snapToGrid/>
        <w:spacing w:line="360" w:lineRule="auto"/>
        <w:ind w:left="825" w:leftChars="0" w:hanging="825" w:hangingChars="344"/>
        <w:jc w:val="left"/>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03D6D375">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28995FF6">
      <w:pPr>
        <w:pStyle w:val="222"/>
        <w:keepNext/>
        <w:keepLines w:val="0"/>
        <w:pageBreakBefore w:val="0"/>
        <w:widowControl/>
        <w:kinsoku/>
        <w:wordWrap/>
        <w:overflowPunct/>
        <w:topLinePunct w:val="0"/>
        <w:autoSpaceDE/>
        <w:autoSpaceDN/>
        <w:bidi w:val="0"/>
        <w:adjustRightInd/>
        <w:snapToGrid/>
        <w:ind w:left="0" w:firstLine="0"/>
        <w:textAlignment w:val="auto"/>
        <w:rPr>
          <w:rFonts w:hint="eastAsia" w:ascii="宋体" w:hAnsi="宋体" w:eastAsia="宋体" w:cs="宋体"/>
          <w:b/>
          <w:color w:val="auto"/>
          <w:sz w:val="22"/>
          <w:szCs w:val="21"/>
          <w:highlight w:val="none"/>
        </w:rPr>
      </w:pPr>
    </w:p>
    <w:p w14:paraId="2C541190">
      <w:pPr>
        <w:keepNext/>
        <w:keepLines w:val="0"/>
        <w:pageBreakBefore w:val="0"/>
        <w:widowControl/>
        <w:kinsoku/>
        <w:wordWrap/>
        <w:overflowPunct/>
        <w:topLinePunct w:val="0"/>
        <w:autoSpaceDE/>
        <w:autoSpaceDN/>
        <w:bidi w:val="0"/>
        <w:adjustRightInd/>
        <w:snapToGrid/>
        <w:ind w:firstLine="442"/>
        <w:textAlignment w:val="auto"/>
        <w:rPr>
          <w:rFonts w:hint="eastAsia" w:ascii="宋体" w:hAnsi="宋体" w:eastAsia="宋体" w:cs="宋体"/>
          <w:b/>
          <w:color w:val="auto"/>
          <w:sz w:val="22"/>
          <w:szCs w:val="21"/>
          <w:highlight w:val="none"/>
        </w:rPr>
      </w:pPr>
    </w:p>
    <w:p w14:paraId="651EE869">
      <w:pPr>
        <w:keepNext/>
        <w:keepLines w:val="0"/>
        <w:pageBreakBefore w:val="0"/>
        <w:widowControl/>
        <w:kinsoku/>
        <w:wordWrap/>
        <w:overflowPunct/>
        <w:topLinePunct w:val="0"/>
        <w:autoSpaceDE/>
        <w:autoSpaceDN/>
        <w:bidi w:val="0"/>
        <w:adjustRightInd/>
        <w:snapToGrid/>
        <w:ind w:firstLine="480"/>
        <w:textAlignment w:val="auto"/>
        <w:rPr>
          <w:rFonts w:hint="eastAsia" w:ascii="宋体" w:hAnsi="宋体" w:eastAsia="宋体" w:cs="宋体"/>
          <w:bCs/>
          <w:color w:val="auto"/>
          <w:sz w:val="24"/>
          <w:highlight w:val="none"/>
        </w:rPr>
      </w:pPr>
    </w:p>
    <w:p w14:paraId="7D40792F">
      <w:pPr>
        <w:keepNext/>
        <w:keepLines w:val="0"/>
        <w:pageBreakBefore w:val="0"/>
        <w:widowControl/>
        <w:kinsoku/>
        <w:wordWrap/>
        <w:overflowPunct/>
        <w:topLinePunct w:val="0"/>
        <w:autoSpaceDE/>
        <w:autoSpaceDN/>
        <w:bidi w:val="0"/>
        <w:adjustRightInd/>
        <w:snapToGrid/>
        <w:ind w:firstLine="48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填报说明：</w:t>
      </w:r>
    </w:p>
    <w:p w14:paraId="4AD46D55">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1、请供应商如实填写，所填内容将作为评审的依据。</w:t>
      </w:r>
      <w:r>
        <w:rPr>
          <w:rFonts w:hint="eastAsia" w:ascii="宋体" w:hAnsi="宋体" w:eastAsia="宋体" w:cs="宋体"/>
          <w:color w:val="auto"/>
          <w:sz w:val="24"/>
          <w:szCs w:val="24"/>
          <w:highlight w:val="none"/>
        </w:rPr>
        <w:t>如填写不完整</w:t>
      </w:r>
      <w:r>
        <w:rPr>
          <w:rFonts w:hint="eastAsia" w:ascii="宋体" w:hAnsi="宋体" w:eastAsia="宋体" w:cs="宋体"/>
          <w:color w:val="auto"/>
          <w:sz w:val="24"/>
          <w:highlight w:val="none"/>
        </w:rPr>
        <w:t>或填写有误</w:t>
      </w:r>
      <w:r>
        <w:rPr>
          <w:rFonts w:hint="eastAsia" w:ascii="宋体" w:hAnsi="宋体" w:eastAsia="宋体" w:cs="宋体"/>
          <w:color w:val="auto"/>
          <w:sz w:val="24"/>
          <w:szCs w:val="24"/>
          <w:highlight w:val="none"/>
        </w:rPr>
        <w:t>，将不享受扶</w:t>
      </w:r>
      <w:r>
        <w:rPr>
          <w:rFonts w:hint="eastAsia" w:ascii="宋体" w:hAnsi="宋体" w:eastAsia="宋体" w:cs="宋体"/>
          <w:bCs/>
          <w:color w:val="auto"/>
          <w:sz w:val="24"/>
          <w:szCs w:val="24"/>
          <w:highlight w:val="none"/>
        </w:rPr>
        <w:t>持政策。</w:t>
      </w:r>
    </w:p>
    <w:p w14:paraId="2A69DB30">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2"/>
          <w:szCs w:val="21"/>
          <w:highlight w:val="none"/>
        </w:rPr>
      </w:pPr>
      <w:r>
        <w:rPr>
          <w:rFonts w:hint="eastAsia" w:ascii="宋体" w:hAnsi="宋体" w:eastAsia="宋体" w:cs="宋体"/>
          <w:bCs/>
          <w:color w:val="auto"/>
          <w:sz w:val="24"/>
          <w:szCs w:val="24"/>
          <w:highlight w:val="none"/>
        </w:rPr>
        <w:t>2、成交供应商的《残疾人福利性单位声明函》随成交结果公开。</w:t>
      </w:r>
    </w:p>
    <w:p w14:paraId="3F52B38C">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Cs/>
          <w:color w:val="auto"/>
          <w:szCs w:val="24"/>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bCs/>
          <w:color w:val="auto"/>
          <w:sz w:val="24"/>
          <w:szCs w:val="28"/>
          <w:highlight w:val="none"/>
        </w:rPr>
        <w:t>格式7、具备履行合同所必需的设备和专业技术能力的声明及证明材料</w:t>
      </w:r>
    </w:p>
    <w:p w14:paraId="567C9F93">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具备履行合同所必需的设备和专业技术能力的声明</w:t>
      </w:r>
    </w:p>
    <w:p w14:paraId="779DAFB5">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18"/>
          <w:szCs w:val="18"/>
          <w:highlight w:val="none"/>
        </w:rPr>
      </w:pPr>
    </w:p>
    <w:p w14:paraId="1EC7F7CC">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rPr>
        <w:t>郑重声明：我单位具备履行本项采购合同所必需的设备和专业技术能力，为履行本项采购合同我单位具备如下主要设备和主要专业技术能力：</w:t>
      </w:r>
    </w:p>
    <w:p w14:paraId="1927D040">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28567FCC">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7B1F588F">
      <w:pPr>
        <w:keepNext/>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注：须附证明材料。</w:t>
      </w:r>
    </w:p>
    <w:p w14:paraId="3DEA552D">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1、主要设备证明材料：</w:t>
      </w:r>
    </w:p>
    <w:p w14:paraId="4EF16448">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594F5F2D">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56C6F71B">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2、主要专业技术能力证明材料：</w:t>
      </w:r>
    </w:p>
    <w:p w14:paraId="5B530469">
      <w:pPr>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Cs w:val="24"/>
          <w:highlight w:val="none"/>
        </w:rPr>
      </w:pPr>
    </w:p>
    <w:p w14:paraId="24CCBCC0">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575592BD">
      <w:pPr>
        <w:keepNext/>
        <w:keepLines w:val="0"/>
        <w:pageBreakBefore w:val="0"/>
        <w:widowControl/>
        <w:kinsoku/>
        <w:wordWrap/>
        <w:overflowPunct/>
        <w:topLinePunct w:val="0"/>
        <w:autoSpaceDE/>
        <w:autoSpaceDN/>
        <w:bidi w:val="0"/>
        <w:adjustRightInd/>
        <w:snapToGrid/>
        <w:spacing w:line="360" w:lineRule="auto"/>
        <w:ind w:left="0" w:leftChars="0" w:firstLine="4620" w:firstLineChars="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0AE3EBE5">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204CFB43">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4A2348D1">
      <w:pPr>
        <w:keepNext/>
        <w:keepLines w:val="0"/>
        <w:pageBreakBefore w:val="0"/>
        <w:widowControl/>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 w:val="24"/>
          <w:szCs w:val="24"/>
          <w:highlight w:val="none"/>
        </w:rPr>
      </w:pPr>
    </w:p>
    <w:p w14:paraId="3B69AC0C">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164E13A">
      <w:pPr>
        <w:keepNext/>
        <w:keepLines w:val="0"/>
        <w:pageBreakBefore w:val="0"/>
        <w:widowControl/>
        <w:kinsoku/>
        <w:wordWrap/>
        <w:overflowPunct/>
        <w:topLinePunct w:val="0"/>
        <w:autoSpaceDE/>
        <w:autoSpaceDN/>
        <w:bidi w:val="0"/>
        <w:adjustRightInd/>
        <w:snapToGrid/>
        <w:spacing w:line="360" w:lineRule="auto"/>
        <w:ind w:firstLine="5400"/>
        <w:textAlignment w:val="auto"/>
        <w:rPr>
          <w:rFonts w:hint="eastAsia" w:ascii="宋体" w:hAnsi="宋体" w:eastAsia="宋体" w:cs="宋体"/>
          <w:color w:val="auto"/>
          <w:sz w:val="24"/>
          <w:szCs w:val="24"/>
          <w:highlight w:val="none"/>
        </w:rPr>
      </w:pPr>
    </w:p>
    <w:p w14:paraId="5E8C89E6">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
          <w:bCs/>
          <w:color w:val="auto"/>
          <w:sz w:val="44"/>
          <w:szCs w:val="4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Cs/>
          <w:color w:val="auto"/>
          <w:sz w:val="24"/>
          <w:szCs w:val="28"/>
          <w:highlight w:val="none"/>
        </w:rPr>
        <w:t>格式8、参加政府采购活动前 3 年内在经营活动中没有重大违法记录的书面声明</w:t>
      </w:r>
    </w:p>
    <w:p w14:paraId="198AA2CD">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声  明 </w:t>
      </w:r>
    </w:p>
    <w:p w14:paraId="166DFE30">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1EA7BB32">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3F227A86">
      <w:pPr>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rPr>
      </w:pPr>
    </w:p>
    <w:p w14:paraId="7739A1AF">
      <w:pPr>
        <w:keepNext/>
        <w:keepLines w:val="0"/>
        <w:pageBreakBefore w:val="0"/>
        <w:widowControl/>
        <w:kinsoku/>
        <w:wordWrap/>
        <w:overflowPunct/>
        <w:topLinePunct w:val="0"/>
        <w:autoSpaceDE/>
        <w:autoSpaceDN/>
        <w:bidi w:val="0"/>
        <w:adjustRightInd/>
        <w:snapToGrid/>
        <w:spacing w:line="360" w:lineRule="auto"/>
        <w:ind w:left="0" w:leftChars="0" w:firstLine="4840" w:firstLineChars="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71810C66">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58AB8A8D">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p>
    <w:p w14:paraId="35240E18">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
          <w:color w:val="auto"/>
          <w:sz w:val="30"/>
          <w:szCs w:val="30"/>
          <w:highlight w:val="none"/>
        </w:rPr>
      </w:pPr>
      <w:r>
        <w:rPr>
          <w:rFonts w:hint="eastAsia" w:ascii="宋体" w:hAnsi="宋体" w:eastAsia="宋体" w:cs="宋体"/>
          <w:bCs/>
          <w:color w:val="auto"/>
          <w:szCs w:val="24"/>
          <w:highlight w:val="none"/>
        </w:rPr>
        <w:br w:type="page" w:clear="all"/>
      </w:r>
      <w:r>
        <w:rPr>
          <w:rFonts w:hint="eastAsia" w:ascii="宋体" w:hAnsi="宋体" w:eastAsia="宋体" w:cs="宋体"/>
          <w:bCs/>
          <w:color w:val="auto"/>
          <w:sz w:val="24"/>
          <w:szCs w:val="28"/>
          <w:highlight w:val="none"/>
        </w:rPr>
        <w:t>格式9、授权委托书与法定代表人（单位负责人）身份证明</w:t>
      </w:r>
    </w:p>
    <w:p w14:paraId="17F3A805">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14:paraId="0BC0A7E9">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highlight w:val="none"/>
        </w:rPr>
        <w:t>【采购单位】</w:t>
      </w:r>
    </w:p>
    <w:p w14:paraId="4D0D2644">
      <w:pPr>
        <w:keepNext/>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本人</w:t>
      </w:r>
      <w:r>
        <w:rPr>
          <w:rFonts w:hint="eastAsia" w:ascii="宋体" w:hAnsi="宋体" w:eastAsia="宋体" w:cs="宋体"/>
          <w:color w:val="auto"/>
          <w:sz w:val="24"/>
          <w:szCs w:val="24"/>
          <w:highlight w:val="none"/>
          <w:lang w:val="zh-CN"/>
        </w:rPr>
        <w:t>_______</w:t>
      </w:r>
      <w:r>
        <w:rPr>
          <w:rFonts w:hint="eastAsia" w:ascii="宋体" w:hAnsi="宋体" w:eastAsia="宋体" w:cs="宋体"/>
          <w:color w:val="auto"/>
          <w:sz w:val="24"/>
          <w:szCs w:val="20"/>
          <w:highlight w:val="none"/>
        </w:rPr>
        <w:t>（姓名）系</w:t>
      </w:r>
      <w:r>
        <w:rPr>
          <w:rFonts w:hint="eastAsia" w:ascii="宋体" w:hAnsi="宋体" w:eastAsia="宋体" w:cs="宋体"/>
          <w:color w:val="auto"/>
          <w:sz w:val="24"/>
          <w:szCs w:val="24"/>
          <w:highlight w:val="none"/>
          <w:lang w:val="zh-CN"/>
        </w:rPr>
        <w:t>________________</w:t>
      </w:r>
      <w:r>
        <w:rPr>
          <w:rFonts w:hint="eastAsia" w:ascii="宋体" w:hAnsi="宋体" w:eastAsia="宋体" w:cs="宋体"/>
          <w:color w:val="auto"/>
          <w:sz w:val="24"/>
          <w:szCs w:val="20"/>
          <w:highlight w:val="none"/>
        </w:rPr>
        <w:t>（供应商名称）的法定代表人（单位负责人），现委托</w:t>
      </w:r>
      <w:r>
        <w:rPr>
          <w:rFonts w:hint="eastAsia" w:ascii="宋体" w:hAnsi="宋体" w:eastAsia="宋体" w:cs="宋体"/>
          <w:color w:val="auto"/>
          <w:sz w:val="24"/>
          <w:szCs w:val="24"/>
          <w:highlight w:val="none"/>
          <w:lang w:val="zh-CN"/>
        </w:rPr>
        <w:t>_______</w:t>
      </w:r>
      <w:r>
        <w:rPr>
          <w:rFonts w:hint="eastAsia" w:ascii="宋体" w:hAnsi="宋体" w:eastAsia="宋体" w:cs="宋体"/>
          <w:color w:val="auto"/>
          <w:sz w:val="24"/>
          <w:szCs w:val="20"/>
          <w:highlight w:val="none"/>
        </w:rPr>
        <w:t>（姓名）为我方代理人。代理人根据授权，以我方名义签署、澄清确认、递交、撤回、修改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0"/>
          <w:highlight w:val="none"/>
        </w:rPr>
        <w:t>响应文件和处理有关事宜，其法律后果由我方承担。</w:t>
      </w:r>
    </w:p>
    <w:p w14:paraId="30A7DBDA">
      <w:pPr>
        <w:keepNext/>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委托期限：自本授权委托书签署之日起至响应有效期届满之日止。</w:t>
      </w:r>
    </w:p>
    <w:p w14:paraId="6663288D">
      <w:pPr>
        <w:keepNext/>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代理人无转委托权。</w:t>
      </w:r>
    </w:p>
    <w:p w14:paraId="1CCD4A43">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供应商</w:t>
      </w:r>
      <w:r>
        <w:rPr>
          <w:rFonts w:hint="eastAsia" w:ascii="宋体" w:hAnsi="宋体" w:eastAsia="宋体" w:cs="宋体"/>
          <w:color w:val="auto"/>
          <w:sz w:val="24"/>
          <w:szCs w:val="24"/>
          <w:highlight w:val="none"/>
        </w:rPr>
        <w:t>名称（加盖公章）</w:t>
      </w:r>
      <w:r>
        <w:rPr>
          <w:rFonts w:hint="eastAsia" w:ascii="宋体" w:hAnsi="宋体" w:eastAsia="宋体" w:cs="宋体"/>
          <w:color w:val="auto"/>
          <w:sz w:val="24"/>
          <w:szCs w:val="24"/>
          <w:highlight w:val="none"/>
          <w:lang w:val="zh-CN"/>
        </w:rPr>
        <w:t>：________________</w:t>
      </w:r>
    </w:p>
    <w:p w14:paraId="2C09DC08">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法定代表人（单位负责人）（签字、签章或印鉴）：</w:t>
      </w:r>
      <w:r>
        <w:rPr>
          <w:rFonts w:hint="eastAsia" w:ascii="宋体" w:hAnsi="宋体" w:eastAsia="宋体" w:cs="宋体"/>
          <w:color w:val="auto"/>
          <w:sz w:val="24"/>
          <w:szCs w:val="24"/>
          <w:highlight w:val="none"/>
          <w:lang w:val="zh-CN"/>
        </w:rPr>
        <w:t>________________</w:t>
      </w:r>
    </w:p>
    <w:p w14:paraId="1A06E8EE">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委托代理人（签字/签章）：</w:t>
      </w:r>
      <w:r>
        <w:rPr>
          <w:rFonts w:hint="eastAsia" w:ascii="宋体" w:hAnsi="宋体" w:eastAsia="宋体" w:cs="宋体"/>
          <w:color w:val="auto"/>
          <w:sz w:val="24"/>
          <w:szCs w:val="24"/>
          <w:highlight w:val="none"/>
          <w:lang w:val="zh-CN"/>
        </w:rPr>
        <w:t>________________</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                      </w:t>
      </w:r>
    </w:p>
    <w:p w14:paraId="465945ED">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日期：_____年______月______日</w:t>
      </w:r>
    </w:p>
    <w:p w14:paraId="7193C779">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3"/>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7F76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7" w:hRule="atLeast"/>
        </w:trPr>
        <w:tc>
          <w:tcPr>
            <w:tcW w:w="4673" w:type="dxa"/>
            <w:noWrap w:val="0"/>
            <w:vAlign w:val="top"/>
          </w:tcPr>
          <w:p w14:paraId="75D1FCE7">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tc>
        <w:tc>
          <w:tcPr>
            <w:tcW w:w="4536" w:type="dxa"/>
            <w:noWrap w:val="0"/>
            <w:vAlign w:val="top"/>
          </w:tcPr>
          <w:p w14:paraId="470E2FBF">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tc>
      </w:tr>
    </w:tbl>
    <w:p w14:paraId="35F2949B">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3"/>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7545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8" w:hRule="atLeast"/>
        </w:trPr>
        <w:tc>
          <w:tcPr>
            <w:tcW w:w="4673" w:type="dxa"/>
            <w:noWrap w:val="0"/>
            <w:vAlign w:val="top"/>
          </w:tcPr>
          <w:p w14:paraId="49E1B1A1">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tc>
        <w:tc>
          <w:tcPr>
            <w:tcW w:w="4536" w:type="dxa"/>
            <w:noWrap w:val="0"/>
            <w:vAlign w:val="top"/>
          </w:tcPr>
          <w:p w14:paraId="3B21D242">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tc>
      </w:tr>
    </w:tbl>
    <w:p w14:paraId="4D7A3AD8">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填报说明：</w:t>
      </w:r>
    </w:p>
    <w:p w14:paraId="4122809C">
      <w:pPr>
        <w:keepNext/>
        <w:keepLines w:val="0"/>
        <w:pageBreakBefore w:val="0"/>
        <w:widowControl/>
        <w:tabs>
          <w:tab w:val="left" w:pos="558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1、若供应商为事业单位或其他组织或分支机构（仅当磋商文件注明允许分支机构参与的），则法定代表人（单位负责人）处的签署人可为单位负责人。</w:t>
      </w:r>
    </w:p>
    <w:p w14:paraId="15EEA538">
      <w:pPr>
        <w:keepNext/>
        <w:keepLines w:val="0"/>
        <w:pageBreakBefore w:val="0"/>
        <w:widowControl/>
        <w:tabs>
          <w:tab w:val="left" w:pos="558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2、若响应文件中全部签字之处均为法定代表人（单位负责人）本人签署，则可不提供本《授权委托书》，但须提供《法定代表人（单位负责人）身份证明》。</w:t>
      </w:r>
    </w:p>
    <w:p w14:paraId="78EFD0DD">
      <w:pPr>
        <w:keepNext/>
        <w:keepLines w:val="0"/>
        <w:pageBreakBefore w:val="0"/>
        <w:widowControl/>
        <w:tabs>
          <w:tab w:val="left" w:pos="558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color w:val="auto"/>
          <w:sz w:val="36"/>
          <w:szCs w:val="36"/>
          <w:highlight w:val="none"/>
        </w:rPr>
      </w:pPr>
      <w:r>
        <w:rPr>
          <w:rFonts w:hint="eastAsia" w:ascii="宋体" w:hAnsi="宋体" w:eastAsia="宋体" w:cs="宋体"/>
          <w:color w:val="auto"/>
          <w:sz w:val="24"/>
          <w:szCs w:val="20"/>
          <w:highlight w:val="none"/>
        </w:rPr>
        <w:t>3、供应商为自然人的情形，可不提供本《授权委托书》。</w:t>
      </w:r>
    </w:p>
    <w:p w14:paraId="5B7B7786">
      <w:pPr>
        <w:keepNext/>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sz w:val="36"/>
          <w:szCs w:val="36"/>
          <w:highlight w:val="none"/>
        </w:rPr>
      </w:pPr>
    </w:p>
    <w:p w14:paraId="7493428F">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法定代表人（单位负责人）身份证明</w:t>
      </w:r>
    </w:p>
    <w:p w14:paraId="5D052F58">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p>
    <w:p w14:paraId="558DF10F">
      <w:pPr>
        <w:keepNext/>
        <w:keepLines w:val="0"/>
        <w:pageBreakBefore w:val="0"/>
        <w:widowControl/>
        <w:tabs>
          <w:tab w:val="left" w:pos="558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val="en-US" w:eastAsia="zh-CN"/>
        </w:rPr>
        <w:t>连云港市赣榆区司法局</w:t>
      </w:r>
    </w:p>
    <w:p w14:paraId="70520116">
      <w:pPr>
        <w:keepNext/>
        <w:keepLines w:val="0"/>
        <w:pageBreakBefore w:val="0"/>
        <w:widowControl/>
        <w:tabs>
          <w:tab w:val="left" w:pos="567"/>
          <w:tab w:val="left" w:pos="2412"/>
          <w:tab w:val="left" w:pos="3883"/>
          <w:tab w:val="left" w:pos="5352"/>
          <w:tab w:val="left" w:pos="6821"/>
        </w:tabs>
        <w:kinsoku/>
        <w:wordWrap/>
        <w:overflowPunct/>
        <w:topLinePunct w:val="0"/>
        <w:autoSpaceDE/>
        <w:autoSpaceDN/>
        <w:bidi w:val="0"/>
        <w:adjustRightInd/>
        <w:snapToGrid/>
        <w:spacing w:before="12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w:t>
      </w:r>
    </w:p>
    <w:p w14:paraId="0BBA94C3">
      <w:pPr>
        <w:keepNext/>
        <w:keepLines w:val="0"/>
        <w:pageBreakBefore w:val="0"/>
        <w:widowControl/>
        <w:tabs>
          <w:tab w:val="left" w:pos="567"/>
          <w:tab w:val="left" w:pos="1690"/>
          <w:tab w:val="left" w:pos="3400"/>
          <w:tab w:val="left" w:pos="5110"/>
          <w:tab w:val="left" w:pos="6821"/>
        </w:tabs>
        <w:kinsoku/>
        <w:wordWrap/>
        <w:overflowPunct/>
        <w:topLinePunct w:val="0"/>
        <w:autoSpaceDE/>
        <w:autoSpaceDN/>
        <w:bidi w:val="0"/>
        <w:adjustRightInd/>
        <w:snapToGrid/>
        <w:spacing w:before="12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姓名：____性别：____年龄：____职务：____</w:t>
      </w:r>
    </w:p>
    <w:p w14:paraId="198C5124">
      <w:pPr>
        <w:keepNext/>
        <w:keepLines w:val="0"/>
        <w:pageBreakBefore w:val="0"/>
        <w:widowControl/>
        <w:tabs>
          <w:tab w:val="left" w:pos="567"/>
          <w:tab w:val="left" w:pos="2412"/>
          <w:tab w:val="left" w:pos="3883"/>
          <w:tab w:val="left" w:pos="5352"/>
          <w:tab w:val="left" w:pos="6821"/>
        </w:tabs>
        <w:kinsoku/>
        <w:wordWrap/>
        <w:overflowPunct/>
        <w:topLinePunct w:val="0"/>
        <w:autoSpaceDE/>
        <w:autoSpaceDN/>
        <w:bidi w:val="0"/>
        <w:adjustRightInd/>
        <w:snapToGrid/>
        <w:spacing w:before="120" w:line="360" w:lineRule="auto"/>
        <w:textAlignment w:val="auto"/>
        <w:rPr>
          <w:rFonts w:hint="eastAsia" w:ascii="宋体" w:hAnsi="宋体" w:eastAsia="宋体" w:cs="宋体"/>
          <w:color w:val="auto"/>
          <w:sz w:val="24"/>
          <w:szCs w:val="24"/>
          <w:highlight w:val="none"/>
        </w:rPr>
      </w:pPr>
    </w:p>
    <w:p w14:paraId="677897A6">
      <w:pPr>
        <w:keepNext/>
        <w:keepLines w:val="0"/>
        <w:pageBreakBefore w:val="0"/>
        <w:widowControl/>
        <w:tabs>
          <w:tab w:val="left" w:pos="2250"/>
          <w:tab w:val="left" w:pos="2412"/>
          <w:tab w:val="left" w:pos="3883"/>
          <w:tab w:val="left" w:pos="5352"/>
          <w:tab w:val="left" w:pos="6821"/>
        </w:tabs>
        <w:kinsoku/>
        <w:wordWrap/>
        <w:overflowPunct/>
        <w:topLinePunct w:val="0"/>
        <w:autoSpaceDE/>
        <w:autoSpaceDN/>
        <w:bidi w:val="0"/>
        <w:adjustRightInd/>
        <w:snapToGrid/>
        <w:spacing w:before="12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（供应商名称）的法定代表人（单位负责人）。</w:t>
      </w:r>
    </w:p>
    <w:p w14:paraId="317B7C20">
      <w:pPr>
        <w:keepNext/>
        <w:keepLines w:val="0"/>
        <w:pageBreakBefore w:val="0"/>
        <w:widowControl/>
        <w:tabs>
          <w:tab w:val="left" w:pos="567"/>
          <w:tab w:val="left" w:pos="2412"/>
          <w:tab w:val="left" w:pos="3883"/>
          <w:tab w:val="left" w:pos="5352"/>
          <w:tab w:val="left" w:pos="6821"/>
        </w:tabs>
        <w:kinsoku/>
        <w:wordWrap/>
        <w:overflowPunct/>
        <w:topLinePunct w:val="0"/>
        <w:autoSpaceDE/>
        <w:autoSpaceDN/>
        <w:bidi w:val="0"/>
        <w:adjustRightInd/>
        <w:snapToGrid/>
        <w:spacing w:before="120" w:line="360" w:lineRule="auto"/>
        <w:textAlignment w:val="auto"/>
        <w:rPr>
          <w:rFonts w:hint="eastAsia" w:ascii="宋体" w:hAnsi="宋体" w:eastAsia="宋体" w:cs="宋体"/>
          <w:color w:val="auto"/>
          <w:sz w:val="24"/>
          <w:szCs w:val="24"/>
          <w:highlight w:val="none"/>
        </w:rPr>
      </w:pPr>
    </w:p>
    <w:p w14:paraId="4BD242A7">
      <w:pPr>
        <w:keepNext/>
        <w:keepLines w:val="0"/>
        <w:pageBreakBefore w:val="0"/>
        <w:widowControl/>
        <w:tabs>
          <w:tab w:val="left" w:pos="567"/>
          <w:tab w:val="left" w:pos="2412"/>
          <w:tab w:val="left" w:pos="3883"/>
          <w:tab w:val="left" w:pos="5352"/>
          <w:tab w:val="left" w:pos="6821"/>
        </w:tabs>
        <w:kinsoku/>
        <w:wordWrap/>
        <w:overflowPunct/>
        <w:topLinePunct w:val="0"/>
        <w:autoSpaceDE/>
        <w:autoSpaceDN/>
        <w:bidi w:val="0"/>
        <w:adjustRightInd/>
        <w:snapToGrid/>
        <w:spacing w:before="120" w:line="360" w:lineRule="auto"/>
        <w:textAlignment w:val="auto"/>
        <w:rPr>
          <w:rFonts w:hint="eastAsia" w:ascii="宋体" w:hAnsi="宋体" w:eastAsia="宋体" w:cs="宋体"/>
          <w:color w:val="auto"/>
          <w:sz w:val="24"/>
          <w:szCs w:val="24"/>
          <w:highlight w:val="none"/>
        </w:rPr>
      </w:pPr>
    </w:p>
    <w:p w14:paraId="3956D06D">
      <w:pPr>
        <w:keepNext/>
        <w:keepLines w:val="0"/>
        <w:pageBreakBefore w:val="0"/>
        <w:widowControl/>
        <w:tabs>
          <w:tab w:val="left" w:pos="567"/>
        </w:tabs>
        <w:kinsoku/>
        <w:wordWrap/>
        <w:overflowPunct/>
        <w:topLinePunct w:val="0"/>
        <w:autoSpaceDE/>
        <w:autoSpaceDN/>
        <w:bidi w:val="0"/>
        <w:adjustRightInd/>
        <w:snapToGrid/>
        <w:spacing w:before="120" w:line="360" w:lineRule="auto"/>
        <w:ind w:right="-46"/>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附：</w:t>
      </w: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z w:val="24"/>
          <w:szCs w:val="24"/>
          <w:highlight w:val="none"/>
        </w:rPr>
        <w:t>（</w:t>
      </w:r>
      <w:r>
        <w:rPr>
          <w:rFonts w:hint="eastAsia" w:ascii="宋体" w:hAnsi="宋体" w:eastAsia="宋体" w:cs="宋体"/>
          <w:color w:val="auto"/>
          <w:spacing w:val="-3"/>
          <w:sz w:val="24"/>
          <w:szCs w:val="24"/>
          <w:highlight w:val="none"/>
        </w:rPr>
        <w:t>单</w:t>
      </w:r>
      <w:r>
        <w:rPr>
          <w:rFonts w:hint="eastAsia" w:ascii="宋体" w:hAnsi="宋体" w:eastAsia="宋体" w:cs="宋体"/>
          <w:color w:val="auto"/>
          <w:sz w:val="24"/>
          <w:szCs w:val="24"/>
          <w:highlight w:val="none"/>
        </w:rPr>
        <w:t>位</w:t>
      </w:r>
      <w:r>
        <w:rPr>
          <w:rFonts w:hint="eastAsia" w:ascii="宋体" w:hAnsi="宋体" w:eastAsia="宋体" w:cs="宋体"/>
          <w:color w:val="auto"/>
          <w:spacing w:val="-3"/>
          <w:sz w:val="24"/>
          <w:szCs w:val="24"/>
          <w:highlight w:val="none"/>
        </w:rPr>
        <w:t>负</w:t>
      </w:r>
      <w:r>
        <w:rPr>
          <w:rFonts w:hint="eastAsia" w:ascii="宋体" w:hAnsi="宋体" w:eastAsia="宋体" w:cs="宋体"/>
          <w:color w:val="auto"/>
          <w:sz w:val="24"/>
          <w:szCs w:val="24"/>
          <w:highlight w:val="none"/>
        </w:rPr>
        <w:t>责人</w:t>
      </w:r>
      <w:r>
        <w:rPr>
          <w:rFonts w:hint="eastAsia" w:ascii="宋体" w:hAnsi="宋体" w:eastAsia="宋体" w:cs="宋体"/>
          <w:color w:val="auto"/>
          <w:spacing w:val="-3"/>
          <w:sz w:val="24"/>
          <w:szCs w:val="24"/>
          <w:highlight w:val="none"/>
        </w:rPr>
        <w:t>）有效期内的身份证正反面电子件。</w:t>
      </w:r>
    </w:p>
    <w:tbl>
      <w:tblPr>
        <w:tblStyle w:val="43"/>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FE40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523FF23">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p w14:paraId="61CB16F8">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p w14:paraId="461ED448">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tc>
        <w:tc>
          <w:tcPr>
            <w:tcW w:w="4536" w:type="dxa"/>
            <w:noWrap w:val="0"/>
            <w:vAlign w:val="top"/>
          </w:tcPr>
          <w:p w14:paraId="5D1AC2D8">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p w14:paraId="23AD0466">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p w14:paraId="3AA10E6B">
            <w:pPr>
              <w:keepNext/>
              <w:keepLines w:val="0"/>
              <w:pageBreakBefore w:val="0"/>
              <w:widowControl/>
              <w:tabs>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0"/>
                <w:highlight w:val="none"/>
              </w:rPr>
            </w:pPr>
          </w:p>
        </w:tc>
      </w:tr>
    </w:tbl>
    <w:p w14:paraId="426858AF">
      <w:pPr>
        <w:keepNext/>
        <w:keepLines w:val="0"/>
        <w:pageBreakBefore w:val="0"/>
        <w:widowControl/>
        <w:tabs>
          <w:tab w:val="left" w:pos="567"/>
        </w:tabs>
        <w:kinsoku/>
        <w:wordWrap/>
        <w:overflowPunct/>
        <w:topLinePunct w:val="0"/>
        <w:autoSpaceDE/>
        <w:autoSpaceDN/>
        <w:bidi w:val="0"/>
        <w:adjustRightInd/>
        <w:snapToGrid/>
        <w:spacing w:before="120" w:line="360" w:lineRule="auto"/>
        <w:ind w:right="4305"/>
        <w:textAlignment w:val="auto"/>
        <w:rPr>
          <w:rFonts w:hint="eastAsia" w:ascii="宋体" w:hAnsi="宋体" w:eastAsia="宋体" w:cs="宋体"/>
          <w:color w:val="auto"/>
          <w:spacing w:val="-3"/>
          <w:sz w:val="24"/>
          <w:szCs w:val="24"/>
          <w:highlight w:val="none"/>
        </w:rPr>
      </w:pPr>
    </w:p>
    <w:p w14:paraId="515BA70E">
      <w:pPr>
        <w:keepNext/>
        <w:keepLines w:val="0"/>
        <w:pageBreakBefore w:val="0"/>
        <w:widowControl/>
        <w:tabs>
          <w:tab w:val="left" w:pos="567"/>
        </w:tabs>
        <w:kinsoku/>
        <w:wordWrap/>
        <w:overflowPunct/>
        <w:topLinePunct w:val="0"/>
        <w:autoSpaceDE/>
        <w:autoSpaceDN/>
        <w:bidi w:val="0"/>
        <w:adjustRightInd/>
        <w:snapToGrid/>
        <w:spacing w:before="120" w:line="360" w:lineRule="auto"/>
        <w:ind w:right="4305"/>
        <w:textAlignment w:val="auto"/>
        <w:rPr>
          <w:rFonts w:hint="eastAsia" w:ascii="宋体" w:hAnsi="宋体" w:eastAsia="宋体" w:cs="宋体"/>
          <w:color w:val="auto"/>
          <w:spacing w:val="-3"/>
          <w:sz w:val="24"/>
          <w:szCs w:val="24"/>
          <w:highlight w:val="none"/>
        </w:rPr>
      </w:pPr>
    </w:p>
    <w:p w14:paraId="26D60295">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供应商</w:t>
      </w:r>
      <w:r>
        <w:rPr>
          <w:rFonts w:hint="eastAsia" w:ascii="宋体" w:hAnsi="宋体" w:eastAsia="宋体" w:cs="宋体"/>
          <w:color w:val="auto"/>
          <w:sz w:val="24"/>
          <w:szCs w:val="24"/>
          <w:highlight w:val="none"/>
        </w:rPr>
        <w:t>名称（加盖公章）</w:t>
      </w:r>
      <w:r>
        <w:rPr>
          <w:rFonts w:hint="eastAsia" w:ascii="宋体" w:hAnsi="宋体" w:eastAsia="宋体" w:cs="宋体"/>
          <w:color w:val="auto"/>
          <w:sz w:val="24"/>
          <w:szCs w:val="24"/>
          <w:highlight w:val="none"/>
          <w:lang w:val="zh-CN"/>
        </w:rPr>
        <w:t>：________________</w:t>
      </w:r>
    </w:p>
    <w:p w14:paraId="7823FC0B">
      <w:pPr>
        <w:keepNext/>
        <w:keepLines w:val="0"/>
        <w:pageBreakBefore w:val="0"/>
        <w:widowControl/>
        <w:tabs>
          <w:tab w:val="left" w:pos="567"/>
        </w:tabs>
        <w:kinsoku/>
        <w:wordWrap/>
        <w:overflowPunct/>
        <w:topLinePunct w:val="0"/>
        <w:autoSpaceDE/>
        <w:autoSpaceDN/>
        <w:bidi w:val="0"/>
        <w:adjustRightInd/>
        <w:snapToGrid/>
        <w:spacing w:before="120" w:line="360" w:lineRule="auto"/>
        <w:ind w:right="95"/>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法定代表人（</w:t>
      </w:r>
      <w:r>
        <w:rPr>
          <w:rFonts w:hint="eastAsia" w:ascii="宋体" w:hAnsi="宋体" w:eastAsia="宋体" w:cs="宋体"/>
          <w:color w:val="auto"/>
          <w:sz w:val="24"/>
          <w:szCs w:val="24"/>
          <w:highlight w:val="none"/>
        </w:rPr>
        <w:t>单位负责人</w:t>
      </w:r>
      <w:r>
        <w:rPr>
          <w:rFonts w:hint="eastAsia" w:ascii="宋体" w:hAnsi="宋体" w:eastAsia="宋体" w:cs="宋体"/>
          <w:color w:val="auto"/>
          <w:spacing w:val="-3"/>
          <w:sz w:val="24"/>
          <w:szCs w:val="24"/>
          <w:highlight w:val="none"/>
        </w:rPr>
        <w:t>）（签字、签章或印鉴）：_______</w:t>
      </w:r>
    </w:p>
    <w:p w14:paraId="108E2B1A">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44F43F4B">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日期：_____年______月______日</w:t>
      </w:r>
    </w:p>
    <w:p w14:paraId="2D74E848">
      <w:pPr>
        <w:keepNext/>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0"/>
          <w:highlight w:val="none"/>
        </w:rPr>
      </w:pPr>
    </w:p>
    <w:p w14:paraId="1C96759C">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
          <w:color w:val="auto"/>
          <w:sz w:val="30"/>
          <w:szCs w:val="30"/>
          <w:highlight w:val="none"/>
          <w:u w:val="single"/>
        </w:rPr>
      </w:pPr>
      <w:r>
        <w:rPr>
          <w:rFonts w:hint="eastAsia" w:ascii="宋体" w:hAnsi="宋体" w:eastAsia="宋体" w:cs="宋体"/>
          <w:color w:val="auto"/>
          <w:szCs w:val="24"/>
          <w:highlight w:val="none"/>
        </w:rPr>
        <w:br w:type="page" w:clear="all"/>
      </w:r>
      <w:bookmarkStart w:id="210" w:name="_Toc24878535"/>
      <w:bookmarkStart w:id="211" w:name="_Toc120614291"/>
      <w:bookmarkStart w:id="212" w:name="_Toc26554103"/>
      <w:bookmarkStart w:id="213" w:name="_Toc49090582"/>
      <w:bookmarkStart w:id="214" w:name="_Toc513029281"/>
      <w:bookmarkStart w:id="215" w:name="_Toc120614284"/>
      <w:bookmarkStart w:id="216" w:name="_Toc22356583"/>
      <w:bookmarkStart w:id="217" w:name="_Toc23828483"/>
      <w:r>
        <w:rPr>
          <w:rFonts w:hint="eastAsia" w:ascii="宋体" w:hAnsi="宋体" w:eastAsia="宋体" w:cs="宋体"/>
          <w:bCs/>
          <w:color w:val="auto"/>
          <w:sz w:val="24"/>
          <w:szCs w:val="28"/>
          <w:highlight w:val="none"/>
        </w:rPr>
        <w:t>格式10、商务条款偏离表</w:t>
      </w:r>
    </w:p>
    <w:p w14:paraId="0AF30D3C">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商务条款偏离表</w:t>
      </w:r>
    </w:p>
    <w:p w14:paraId="29CD8CDD">
      <w:pPr>
        <w:keepNext/>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请逐条</w:t>
      </w:r>
      <w:r>
        <w:rPr>
          <w:rFonts w:hint="eastAsia" w:ascii="宋体" w:hAnsi="宋体" w:eastAsia="宋体" w:cs="宋体"/>
          <w:color w:val="auto"/>
          <w:sz w:val="24"/>
          <w:szCs w:val="24"/>
          <w:highlight w:val="none"/>
        </w:rPr>
        <w:t>对应采购文件“项目需求”等内容要求的商务条件，填写该表。</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1980C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center"/>
          </w:tcPr>
          <w:p w14:paraId="5E39D999">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项号</w:t>
            </w:r>
          </w:p>
        </w:tc>
        <w:tc>
          <w:tcPr>
            <w:tcW w:w="2774" w:type="dxa"/>
            <w:noWrap w:val="0"/>
            <w:vAlign w:val="center"/>
          </w:tcPr>
          <w:p w14:paraId="6BC4D2DF">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采购文件的商务条款</w:t>
            </w:r>
          </w:p>
        </w:tc>
        <w:tc>
          <w:tcPr>
            <w:tcW w:w="2927" w:type="dxa"/>
            <w:noWrap w:val="0"/>
            <w:vAlign w:val="center"/>
          </w:tcPr>
          <w:p w14:paraId="6D870C51">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响应文件的商务条款</w:t>
            </w:r>
          </w:p>
        </w:tc>
        <w:tc>
          <w:tcPr>
            <w:tcW w:w="2444" w:type="dxa"/>
            <w:noWrap w:val="0"/>
            <w:vAlign w:val="center"/>
          </w:tcPr>
          <w:p w14:paraId="54D997FE">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1BFFA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57322DF0">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50BC7A11">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34582845">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1F23CD18">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139F2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0276A62">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1E131641">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4DC84B37">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6369007F">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06A2B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6BFE25D">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4539F741">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5819182C">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11E8F9DD">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60DB8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6703E81F">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69BD17B8">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2B2A15A3">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5AB555D0">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4D101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48238889">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53260594">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5FCD7320">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78F02155">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0A92D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F91A076">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7AC1AB46">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02D5BF4C">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1F0C0096">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3AC62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336C7325">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28522582">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10362437">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4E0F014C">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7F5F7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71B3BD9">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0E2115BA">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795AD8B4">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0D42A890">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3A92F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5E5B457D">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2F1F25FA">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45A3F74F">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7C86D007">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r w14:paraId="0435E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3CCBE7F4">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774" w:type="dxa"/>
            <w:noWrap w:val="0"/>
            <w:vAlign w:val="top"/>
          </w:tcPr>
          <w:p w14:paraId="5E8918EA">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927" w:type="dxa"/>
            <w:noWrap w:val="0"/>
            <w:vAlign w:val="top"/>
          </w:tcPr>
          <w:p w14:paraId="364D042A">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c>
          <w:tcPr>
            <w:tcW w:w="2444" w:type="dxa"/>
            <w:noWrap w:val="0"/>
            <w:vAlign w:val="top"/>
          </w:tcPr>
          <w:p w14:paraId="324BFCED">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p>
        </w:tc>
      </w:tr>
    </w:tbl>
    <w:p w14:paraId="1C0E6EA4">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0"/>
          <w:highlight w:val="none"/>
        </w:rPr>
      </w:pPr>
      <w:r>
        <w:rPr>
          <w:rFonts w:hint="eastAsia" w:ascii="宋体" w:hAnsi="宋体" w:eastAsia="宋体" w:cs="宋体"/>
          <w:color w:val="auto"/>
          <w:sz w:val="24"/>
          <w:szCs w:val="24"/>
          <w:highlight w:val="none"/>
        </w:rPr>
        <w:t>注：“偏离说明”填写“正偏离”“负偏离”或“无偏离”。</w:t>
      </w:r>
    </w:p>
    <w:p w14:paraId="3B5BA025">
      <w:pPr>
        <w:keepNext/>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p>
    <w:bookmarkEnd w:id="210"/>
    <w:bookmarkEnd w:id="211"/>
    <w:bookmarkEnd w:id="212"/>
    <w:bookmarkEnd w:id="213"/>
    <w:bookmarkEnd w:id="214"/>
    <w:bookmarkEnd w:id="215"/>
    <w:bookmarkEnd w:id="216"/>
    <w:bookmarkEnd w:id="217"/>
    <w:p w14:paraId="5624B558">
      <w:pPr>
        <w:keepNext/>
        <w:keepLines w:val="0"/>
        <w:pageBreakBefore w:val="0"/>
        <w:widowControl/>
        <w:kinsoku/>
        <w:wordWrap/>
        <w:overflowPunct/>
        <w:topLinePunct w:val="0"/>
        <w:autoSpaceDE/>
        <w:autoSpaceDN/>
        <w:bidi w:val="0"/>
        <w:adjustRightInd/>
        <w:snapToGrid/>
        <w:spacing w:line="360" w:lineRule="auto"/>
        <w:ind w:left="0" w:leftChars="0" w:firstLine="4840" w:firstLineChars="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114BD5F5">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1ED8715E">
      <w:pPr>
        <w:pStyle w:val="261"/>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highlight w:val="none"/>
          <w:lang w:val="en-US" w:eastAsia="zh-CN"/>
        </w:rPr>
        <w:t>格式</w:t>
      </w:r>
      <w:r>
        <w:rPr>
          <w:rFonts w:hint="eastAsia" w:ascii="宋体" w:hAnsi="宋体" w:eastAsia="宋体" w:cs="宋体"/>
          <w:bCs/>
          <w:color w:val="auto"/>
          <w:sz w:val="24"/>
          <w:szCs w:val="28"/>
          <w:highlight w:val="none"/>
        </w:rPr>
        <w:t>1</w:t>
      </w:r>
      <w:r>
        <w:rPr>
          <w:rFonts w:hint="eastAsia" w:ascii="宋体" w:hAnsi="宋体" w:eastAsia="宋体" w:cs="宋体"/>
          <w:bCs/>
          <w:color w:val="auto"/>
          <w:sz w:val="24"/>
          <w:szCs w:val="28"/>
          <w:highlight w:val="none"/>
          <w:lang w:val="en-US" w:eastAsia="zh-CN"/>
        </w:rPr>
        <w:t>1</w:t>
      </w:r>
      <w:r>
        <w:rPr>
          <w:rFonts w:hint="eastAsia" w:ascii="宋体" w:hAnsi="宋体" w:eastAsia="宋体" w:cs="宋体"/>
          <w:color w:val="auto"/>
          <w:highlight w:val="none"/>
        </w:rPr>
        <w:t>：安全保密</w:t>
      </w:r>
      <w:r>
        <w:rPr>
          <w:rFonts w:hint="eastAsia" w:ascii="宋体" w:hAnsi="宋体" w:eastAsia="宋体" w:cs="宋体"/>
          <w:color w:val="auto"/>
          <w:highlight w:val="none"/>
          <w:lang w:eastAsia="zh-CN"/>
        </w:rPr>
        <w:t>承诺书</w:t>
      </w:r>
    </w:p>
    <w:p w14:paraId="7081DEDD">
      <w:pPr>
        <w:pStyle w:val="261"/>
        <w:rPr>
          <w:rFonts w:hint="eastAsia" w:ascii="宋体" w:hAnsi="宋体" w:eastAsia="宋体" w:cs="宋体"/>
          <w:color w:val="auto"/>
          <w:highlight w:val="none"/>
        </w:rPr>
      </w:pPr>
    </w:p>
    <w:p w14:paraId="414FBB92">
      <w:pPr>
        <w:pStyle w:val="261"/>
        <w:rPr>
          <w:rFonts w:hint="eastAsia" w:ascii="宋体" w:hAnsi="宋体" w:eastAsia="宋体" w:cs="宋体"/>
          <w:color w:val="auto"/>
          <w:highlight w:val="none"/>
        </w:rPr>
      </w:pPr>
    </w:p>
    <w:p w14:paraId="2ADBB079">
      <w:pPr>
        <w:adjustRightInd/>
        <w:snapToGrid/>
        <w:ind w:firstLine="0" w:firstLineChars="0"/>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安全保密</w:t>
      </w:r>
      <w:r>
        <w:rPr>
          <w:rFonts w:hint="eastAsia" w:ascii="宋体" w:hAnsi="宋体" w:eastAsia="宋体" w:cs="宋体"/>
          <w:color w:val="auto"/>
          <w:sz w:val="28"/>
          <w:szCs w:val="28"/>
          <w:highlight w:val="none"/>
          <w:lang w:eastAsia="zh-CN"/>
        </w:rPr>
        <w:t>承诺书</w:t>
      </w:r>
    </w:p>
    <w:p w14:paraId="490DE307">
      <w:pPr>
        <w:pStyle w:val="42"/>
        <w:rPr>
          <w:rFonts w:hint="eastAsia" w:ascii="宋体" w:hAnsi="宋体" w:eastAsia="宋体" w:cs="宋体"/>
          <w:color w:val="auto"/>
          <w:highlight w:val="none"/>
        </w:rPr>
      </w:pPr>
    </w:p>
    <w:p w14:paraId="34CB71EA">
      <w:pPr>
        <w:adjustRightInd/>
        <w:snapToGrid/>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现我方对贵单位提供的电子版档案资料进行数据分析工作，特作如下承诺：</w:t>
      </w:r>
    </w:p>
    <w:p w14:paraId="7BDDE6D6">
      <w:pPr>
        <w:adjustRightInd/>
        <w:snapToGrid/>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未经贵单位允许，我方人员不得擅自将从贵单位处获得的各种信息（包括但不限于各类电子版档案材料、文件、技术资料、商业秘密和其它信息）泄露给任何第三方；</w:t>
      </w:r>
    </w:p>
    <w:p w14:paraId="0AED8EDD">
      <w:pPr>
        <w:adjustRightInd/>
        <w:snapToGrid/>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我方将把接触到上述信息的人员范围限制在与本项目直接相关的最小范围；</w:t>
      </w:r>
    </w:p>
    <w:p w14:paraId="568E7625">
      <w:pPr>
        <w:adjustRightInd/>
        <w:snapToGrid/>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我方不会进行任何有损于贵单位声誉和利益的活动；</w:t>
      </w:r>
    </w:p>
    <w:p w14:paraId="32575CAF">
      <w:pPr>
        <w:adjustRightInd/>
        <w:snapToGrid/>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我方除对因工作需要而掌握的保密资料负严格保密责任外，还应采取合理必要的保护措施，防止第三方或本公司内的其他人员获取所负责保管或接触的保密资料；</w:t>
      </w:r>
    </w:p>
    <w:p w14:paraId="5C8B66FC">
      <w:pPr>
        <w:adjustRightInd/>
        <w:snapToGrid/>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我方参与此项目的相关人员均已签署保密协议，并接受了正式的保密培训；</w:t>
      </w:r>
    </w:p>
    <w:p w14:paraId="6AFAC156">
      <w:pPr>
        <w:adjustRightInd/>
        <w:snapToGrid/>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我方处理的所有数字化档案，均会严格予以保存，仅具备相关权限的人员可以使用。</w:t>
      </w:r>
    </w:p>
    <w:p w14:paraId="30D800BF">
      <w:pPr>
        <w:adjustRightInd/>
        <w:snapToGrid/>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若有违反上述承诺行为，本公司将承担相应法律责任。</w:t>
      </w:r>
    </w:p>
    <w:p w14:paraId="69A166A4">
      <w:pPr>
        <w:adjustRightInd/>
        <w:snapToGrid/>
        <w:rPr>
          <w:rFonts w:hint="eastAsia" w:ascii="宋体" w:hAnsi="宋体" w:eastAsia="宋体" w:cs="宋体"/>
          <w:color w:val="auto"/>
          <w:sz w:val="24"/>
          <w:szCs w:val="24"/>
          <w:highlight w:val="none"/>
        </w:rPr>
      </w:pPr>
    </w:p>
    <w:p w14:paraId="6FEB97D0">
      <w:pPr>
        <w:adjustRightInd/>
        <w:snapToGrid/>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本承诺书有效期从签署之日起，直至上述信息（包括但不限于：各类电子版档案材料、文件、技术资料、商业秘密和其它信息）向社会公开之日止。</w:t>
      </w:r>
    </w:p>
    <w:p w14:paraId="3C2BF887">
      <w:pPr>
        <w:adjustRightInd/>
        <w:snapToGrid/>
        <w:rPr>
          <w:rFonts w:hint="eastAsia" w:ascii="宋体" w:hAnsi="宋体" w:eastAsia="宋体" w:cs="宋体"/>
          <w:color w:val="auto"/>
          <w:sz w:val="24"/>
          <w:szCs w:val="24"/>
          <w:highlight w:val="none"/>
        </w:rPr>
      </w:pPr>
    </w:p>
    <w:p w14:paraId="7DEA3785">
      <w:pPr>
        <w:adjustRightInd/>
        <w:snapToGrid/>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本承诺书一式两份，双方各执一份。</w:t>
      </w:r>
    </w:p>
    <w:p w14:paraId="1D60D969">
      <w:pPr>
        <w:adjustRightInd/>
        <w:snapToGrid/>
        <w:rPr>
          <w:rFonts w:hint="eastAsia" w:ascii="宋体" w:hAnsi="宋体" w:eastAsia="宋体" w:cs="宋体"/>
          <w:color w:val="auto"/>
          <w:sz w:val="24"/>
          <w:szCs w:val="24"/>
          <w:highlight w:val="none"/>
        </w:rPr>
      </w:pPr>
    </w:p>
    <w:p w14:paraId="278160CC">
      <w:pPr>
        <w:adjustRightInd/>
        <w:snapToGrid/>
        <w:rPr>
          <w:rFonts w:hint="eastAsia" w:ascii="宋体" w:hAnsi="宋体" w:eastAsia="宋体" w:cs="宋体"/>
          <w:color w:val="auto"/>
          <w:sz w:val="24"/>
          <w:szCs w:val="24"/>
          <w:highlight w:val="none"/>
        </w:rPr>
      </w:pPr>
    </w:p>
    <w:p w14:paraId="296B28CF">
      <w:pPr>
        <w:adjustRightInd/>
        <w:snapToGri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承诺方：</w:t>
      </w:r>
    </w:p>
    <w:p w14:paraId="0F09579B">
      <w:pPr>
        <w:adjustRightInd/>
        <w:snapToGri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747296F1">
      <w:pPr>
        <w:pStyle w:val="261"/>
        <w:rPr>
          <w:rFonts w:hint="eastAsia" w:ascii="宋体" w:hAnsi="宋体" w:eastAsia="宋体" w:cs="宋体"/>
          <w:color w:val="auto"/>
          <w:highlight w:val="none"/>
        </w:rPr>
      </w:pPr>
    </w:p>
    <w:p w14:paraId="6B15A03F">
      <w:pPr>
        <w:pStyle w:val="261"/>
        <w:rPr>
          <w:rFonts w:hint="eastAsia" w:ascii="宋体" w:hAnsi="宋体" w:eastAsia="宋体" w:cs="宋体"/>
          <w:color w:val="auto"/>
          <w:highlight w:val="none"/>
        </w:rPr>
      </w:pPr>
    </w:p>
    <w:p w14:paraId="440E52B5">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
          <w:color w:val="auto"/>
          <w:sz w:val="24"/>
          <w:szCs w:val="24"/>
          <w:highlight w:val="none"/>
        </w:rPr>
      </w:pPr>
      <w:r>
        <w:rPr>
          <w:rFonts w:hint="eastAsia" w:ascii="宋体" w:hAnsi="宋体" w:eastAsia="宋体" w:cs="宋体"/>
          <w:bCs/>
          <w:color w:val="auto"/>
          <w:sz w:val="24"/>
          <w:szCs w:val="28"/>
          <w:highlight w:val="none"/>
        </w:rPr>
        <w:t>格式1</w:t>
      </w:r>
      <w:r>
        <w:rPr>
          <w:rFonts w:hint="eastAsia" w:ascii="宋体" w:hAnsi="宋体" w:eastAsia="宋体" w:cs="宋体"/>
          <w:bCs/>
          <w:color w:val="auto"/>
          <w:sz w:val="24"/>
          <w:szCs w:val="28"/>
          <w:highlight w:val="none"/>
          <w:lang w:val="en-US" w:eastAsia="zh-CN"/>
        </w:rPr>
        <w:t>2</w:t>
      </w:r>
      <w:r>
        <w:rPr>
          <w:rFonts w:hint="eastAsia" w:ascii="宋体" w:hAnsi="宋体" w:eastAsia="宋体" w:cs="宋体"/>
          <w:bCs/>
          <w:color w:val="auto"/>
          <w:sz w:val="24"/>
          <w:szCs w:val="28"/>
          <w:highlight w:val="none"/>
        </w:rPr>
        <w:t>、售后服务承诺书</w:t>
      </w:r>
    </w:p>
    <w:p w14:paraId="4E86B3D1">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售后服务承诺书</w:t>
      </w:r>
    </w:p>
    <w:p w14:paraId="31E80BAA">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（供应商按“项目需求”等内容要求自行填写，格式自定)</w:t>
      </w:r>
    </w:p>
    <w:p w14:paraId="67826745">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A656C62">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63BA8BAB">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C0C54FB">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1AE2E3E">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161A3481">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95249C4">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4C951F50">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79F1AD4">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75E43DE2">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719268AC">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3AE876E">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6F771095">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114F938">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683E2B1F">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51D304C1">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15E5D8E0">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4BD19278">
      <w:pPr>
        <w:keepNext/>
        <w:keepLines w:val="0"/>
        <w:pageBreakBefore w:val="0"/>
        <w:widowControl/>
        <w:kinsoku/>
        <w:wordWrap/>
        <w:overflowPunct/>
        <w:topLinePunct w:val="0"/>
        <w:autoSpaceDE/>
        <w:autoSpaceDN/>
        <w:bidi w:val="0"/>
        <w:adjustRightInd/>
        <w:snapToGrid/>
        <w:spacing w:line="360" w:lineRule="auto"/>
        <w:ind w:left="0" w:leftChars="0" w:firstLine="4620" w:firstLineChars="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21FAAA12">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00ECDEA9">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8"/>
          <w:highlight w:val="none"/>
        </w:rPr>
        <w:t>格式1</w:t>
      </w:r>
      <w:r>
        <w:rPr>
          <w:rFonts w:hint="eastAsia" w:ascii="宋体" w:hAnsi="宋体" w:eastAsia="宋体" w:cs="宋体"/>
          <w:bCs/>
          <w:color w:val="auto"/>
          <w:sz w:val="24"/>
          <w:szCs w:val="28"/>
          <w:highlight w:val="none"/>
          <w:lang w:val="en-US" w:eastAsia="zh-CN"/>
        </w:rPr>
        <w:t>3</w:t>
      </w:r>
      <w:r>
        <w:rPr>
          <w:rFonts w:hint="eastAsia" w:ascii="宋体" w:hAnsi="宋体" w:eastAsia="宋体" w:cs="宋体"/>
          <w:bCs/>
          <w:color w:val="auto"/>
          <w:sz w:val="24"/>
          <w:szCs w:val="28"/>
          <w:highlight w:val="none"/>
        </w:rPr>
        <w:t>、类似项目业绩一览表</w:t>
      </w:r>
    </w:p>
    <w:p w14:paraId="090B0903">
      <w:pPr>
        <w:keepNext/>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类似项目业绩一览表</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2418"/>
      </w:tblGrid>
      <w:tr w14:paraId="63D9E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3857D8B">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439" w:type="dxa"/>
            <w:noWrap w:val="0"/>
            <w:vAlign w:val="center"/>
          </w:tcPr>
          <w:p w14:paraId="7C2C89D8">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135" w:type="dxa"/>
            <w:noWrap w:val="0"/>
            <w:vAlign w:val="center"/>
          </w:tcPr>
          <w:p w14:paraId="79018ECA">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p>
        </w:tc>
        <w:tc>
          <w:tcPr>
            <w:tcW w:w="1358" w:type="dxa"/>
            <w:noWrap w:val="0"/>
            <w:vAlign w:val="center"/>
          </w:tcPr>
          <w:p w14:paraId="7BE9CC8B">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采购单位</w:t>
            </w:r>
          </w:p>
        </w:tc>
        <w:tc>
          <w:tcPr>
            <w:tcW w:w="2418" w:type="dxa"/>
            <w:noWrap w:val="0"/>
            <w:vAlign w:val="center"/>
          </w:tcPr>
          <w:p w14:paraId="5DCC0E93">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tc>
      </w:tr>
      <w:tr w14:paraId="49A6A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522DAF14">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174D7637">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2859AF49">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02524F7C">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048706D6">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67A76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45AFAF1E">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215FF4E4">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61075189">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0BF5CF6B">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04ECD1EB">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6B320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A7F4D89">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0A425B66">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4EEAC605">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00F67EC9">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4A299F52">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19737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D437D74">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78B02F12">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0788EDB1">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231F5CFF">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467B44CC">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4D40C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E7E4740">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2783C32A">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43DB380C">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70AC5DE8">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1BCB89EC">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3BBFD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451B80BB">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535CD888">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37947647">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5B83CA6E">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204E3C6D">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42362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3EA00D9">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21FA3B2B">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2AE8B7E8">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527347C9">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1AD88D97">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0CCCF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53B7E0C4">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4CB106B0">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08DAB582">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5196E24E">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3F35E555">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3448A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4841AB2">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7230696F">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66338DD1">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1775FD50">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46D88782">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r w14:paraId="74599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7B500015">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39" w:type="dxa"/>
            <w:noWrap w:val="0"/>
            <w:vAlign w:val="center"/>
          </w:tcPr>
          <w:p w14:paraId="61F40560">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135" w:type="dxa"/>
            <w:noWrap w:val="0"/>
            <w:vAlign w:val="center"/>
          </w:tcPr>
          <w:p w14:paraId="3CD16D54">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1358" w:type="dxa"/>
            <w:noWrap w:val="0"/>
            <w:vAlign w:val="center"/>
          </w:tcPr>
          <w:p w14:paraId="07E1C62B">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c>
          <w:tcPr>
            <w:tcW w:w="2418" w:type="dxa"/>
            <w:noWrap w:val="0"/>
            <w:vAlign w:val="center"/>
          </w:tcPr>
          <w:p w14:paraId="31688207">
            <w:pPr>
              <w:keepNext/>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8"/>
                <w:szCs w:val="24"/>
                <w:highlight w:val="none"/>
              </w:rPr>
            </w:pPr>
          </w:p>
        </w:tc>
      </w:tr>
    </w:tbl>
    <w:p w14:paraId="4A703139">
      <w:pPr>
        <w:keepNext/>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8"/>
          <w:szCs w:val="30"/>
          <w:highlight w:val="none"/>
        </w:rPr>
      </w:pPr>
    </w:p>
    <w:p w14:paraId="59052A88">
      <w:pPr>
        <w:keepNext/>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8"/>
          <w:szCs w:val="30"/>
          <w:highlight w:val="none"/>
        </w:rPr>
      </w:pPr>
    </w:p>
    <w:p w14:paraId="6EA8989A">
      <w:pPr>
        <w:keepNext/>
        <w:keepLines w:val="0"/>
        <w:pageBreakBefore w:val="0"/>
        <w:widowControl/>
        <w:kinsoku/>
        <w:wordWrap/>
        <w:overflowPunct/>
        <w:topLinePunct w:val="0"/>
        <w:autoSpaceDE/>
        <w:autoSpaceDN/>
        <w:bidi w:val="0"/>
        <w:adjustRightInd/>
        <w:snapToGrid/>
        <w:spacing w:line="360" w:lineRule="auto"/>
        <w:ind w:left="0" w:leftChars="0" w:firstLine="4620" w:firstLineChars="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501CCBB7">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382F418F">
      <w:pPr>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rPr>
      </w:pPr>
    </w:p>
    <w:p w14:paraId="11DF82CD">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23984E3D">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715BD1B6">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15F23905">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5118B481">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525DEBAF">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04A9673A">
      <w:pPr>
        <w:pStyle w:val="222"/>
        <w:keepNext/>
        <w:keepLines w:val="0"/>
        <w:pageBreakBefore w:val="0"/>
        <w:widowControl/>
        <w:kinsoku/>
        <w:wordWrap/>
        <w:overflowPunct/>
        <w:topLinePunct w:val="0"/>
        <w:autoSpaceDE/>
        <w:autoSpaceDN/>
        <w:bidi w:val="0"/>
        <w:adjustRightInd/>
        <w:snapToGrid/>
        <w:ind w:left="0" w:leftChars="0" w:firstLine="0" w:firstLineChars="0"/>
        <w:textAlignment w:val="auto"/>
        <w:rPr>
          <w:rFonts w:hint="eastAsia" w:ascii="宋体" w:hAnsi="宋体" w:eastAsia="宋体" w:cs="宋体"/>
          <w:bCs/>
          <w:color w:val="auto"/>
          <w:sz w:val="24"/>
          <w:szCs w:val="24"/>
          <w:highlight w:val="none"/>
        </w:rPr>
      </w:pPr>
    </w:p>
    <w:p w14:paraId="57BC6566">
      <w:pPr>
        <w:keepNext/>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格式1</w:t>
      </w:r>
      <w:r>
        <w:rPr>
          <w:rFonts w:hint="eastAsia" w:ascii="宋体" w:hAnsi="宋体" w:eastAsia="宋体" w:cs="宋体"/>
          <w:bCs/>
          <w:color w:val="auto"/>
          <w:sz w:val="24"/>
          <w:szCs w:val="28"/>
          <w:highlight w:val="none"/>
          <w:lang w:val="en-US" w:eastAsia="zh-CN"/>
        </w:rPr>
        <w:t>4</w:t>
      </w:r>
      <w:r>
        <w:rPr>
          <w:rFonts w:hint="eastAsia" w:ascii="宋体" w:hAnsi="宋体" w:eastAsia="宋体" w:cs="宋体"/>
          <w:bCs/>
          <w:color w:val="auto"/>
          <w:sz w:val="24"/>
          <w:szCs w:val="28"/>
          <w:highlight w:val="none"/>
        </w:rPr>
        <w:t>、项目团队人员一览表</w:t>
      </w:r>
    </w:p>
    <w:p w14:paraId="7CC73253">
      <w:pPr>
        <w:keepNext/>
        <w:keepLines w:val="0"/>
        <w:pageBreakBefore w:val="0"/>
        <w:widowControl/>
        <w:kinsoku/>
        <w:wordWrap/>
        <w:overflowPunct/>
        <w:topLinePunct w:val="0"/>
        <w:autoSpaceDE/>
        <w:autoSpaceDN/>
        <w:bidi w:val="0"/>
        <w:adjustRightInd/>
        <w:snapToGrid/>
        <w:ind w:firstLine="562"/>
        <w:textAlignment w:val="auto"/>
        <w:rPr>
          <w:rFonts w:hint="eastAsia" w:ascii="宋体" w:hAnsi="宋体" w:eastAsia="宋体" w:cs="宋体"/>
          <w:b/>
          <w:bCs/>
          <w:color w:val="auto"/>
          <w:sz w:val="28"/>
          <w:szCs w:val="24"/>
          <w:highlight w:val="none"/>
        </w:rPr>
      </w:pPr>
    </w:p>
    <w:p w14:paraId="27C1D672">
      <w:pPr>
        <w:keepNext/>
        <w:keepLines w:val="0"/>
        <w:pageBreakBefore w:val="0"/>
        <w:widowControl/>
        <w:kinsoku/>
        <w:wordWrap/>
        <w:overflowPunct/>
        <w:topLinePunct w:val="0"/>
        <w:autoSpaceDE/>
        <w:autoSpaceDN/>
        <w:bidi w:val="0"/>
        <w:adjustRightInd/>
        <w:snapToGrid/>
        <w:ind w:firstLine="720"/>
        <w:jc w:val="center"/>
        <w:textAlignment w:val="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项目团队人员一览表</w:t>
      </w:r>
    </w:p>
    <w:tbl>
      <w:tblPr>
        <w:tblStyle w:val="43"/>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810"/>
        <w:gridCol w:w="1602"/>
        <w:gridCol w:w="1230"/>
        <w:gridCol w:w="1260"/>
        <w:gridCol w:w="1768"/>
        <w:gridCol w:w="820"/>
        <w:gridCol w:w="1768"/>
      </w:tblGrid>
      <w:tr w14:paraId="09A08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4" w:type="dxa"/>
            <w:noWrap w:val="0"/>
            <w:vAlign w:val="center"/>
          </w:tcPr>
          <w:p w14:paraId="021222F0">
            <w:pPr>
              <w:keepNext/>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10" w:type="dxa"/>
            <w:noWrap w:val="0"/>
            <w:vAlign w:val="center"/>
          </w:tcPr>
          <w:p w14:paraId="5BB6910A">
            <w:pPr>
              <w:keepNext/>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602" w:type="dxa"/>
            <w:noWrap w:val="0"/>
            <w:vAlign w:val="center"/>
          </w:tcPr>
          <w:p w14:paraId="158EAFE9">
            <w:pPr>
              <w:keepNext/>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本项目拟任职务</w:t>
            </w:r>
          </w:p>
        </w:tc>
        <w:tc>
          <w:tcPr>
            <w:tcW w:w="1230" w:type="dxa"/>
            <w:noWrap w:val="0"/>
            <w:vAlign w:val="center"/>
          </w:tcPr>
          <w:p w14:paraId="216A88F3">
            <w:pPr>
              <w:keepNext/>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职称证书</w:t>
            </w:r>
          </w:p>
        </w:tc>
        <w:tc>
          <w:tcPr>
            <w:tcW w:w="1260" w:type="dxa"/>
            <w:noWrap w:val="0"/>
            <w:vAlign w:val="center"/>
          </w:tcPr>
          <w:p w14:paraId="50C7C501">
            <w:pPr>
              <w:keepNext/>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资格证书</w:t>
            </w:r>
          </w:p>
        </w:tc>
        <w:tc>
          <w:tcPr>
            <w:tcW w:w="1768" w:type="dxa"/>
            <w:noWrap w:val="0"/>
            <w:vAlign w:val="center"/>
          </w:tcPr>
          <w:p w14:paraId="07F6AA92">
            <w:pPr>
              <w:keepNext/>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从事专业年限</w:t>
            </w:r>
          </w:p>
        </w:tc>
        <w:tc>
          <w:tcPr>
            <w:tcW w:w="820" w:type="dxa"/>
            <w:noWrap w:val="0"/>
            <w:vAlign w:val="center"/>
          </w:tcPr>
          <w:p w14:paraId="4D521AC9">
            <w:pPr>
              <w:keepNext/>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768" w:type="dxa"/>
            <w:noWrap w:val="0"/>
            <w:vAlign w:val="center"/>
          </w:tcPr>
          <w:p w14:paraId="6E09CAD1">
            <w:pPr>
              <w:keepNext/>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主要资历及担任过的职务</w:t>
            </w:r>
          </w:p>
        </w:tc>
      </w:tr>
      <w:tr w14:paraId="3BED3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383E38DC">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00E57E75">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560D4638">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11C315BF">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43DEE854">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7FF9F892">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25C19F01">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093ADEAA">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r w14:paraId="6C3E9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37BEAC66">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64D0844A">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1F9EB207">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3CBAAF14">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6D8A2F64">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0E9157B9">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6368F6AD">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14C2F045">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r w14:paraId="359E2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04D5A50E">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591E19AC">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0160D84B">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0D0EA29F">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3DE569EA">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45D762DC">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685530CB">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5FD06D24">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r w14:paraId="4ADD9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4E0DC657">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6A40E151">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194C7E93">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5BDC039E">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6307F813">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581C607B">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6CC292CE">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56F221BB">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r w14:paraId="552C4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12CAAB7D">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683A3804">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44410B46">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30F241FA">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42339AA5">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50D27280">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0DA06FA8">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4B4AA475">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r w14:paraId="6CAFD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7F480A46">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5BCD0335">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5867A032">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586FB52E">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009566D7">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1429B5A7">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28831B50">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03A48190">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r w14:paraId="18EB1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59BD7555">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2E1321D7">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6D2BF328">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4D9EB729">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2BBD588A">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24950241">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66A8D51A">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3B29868C">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r w14:paraId="127BA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6B071934">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364DF201">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502C9D16">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6B0B6ECB">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7410704C">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1EBEB52F">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10417170">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10866933">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r w14:paraId="676F0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44" w:type="dxa"/>
            <w:noWrap w:val="0"/>
            <w:vAlign w:val="center"/>
          </w:tcPr>
          <w:p w14:paraId="77A9D4B4">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10" w:type="dxa"/>
            <w:noWrap w:val="0"/>
            <w:vAlign w:val="center"/>
          </w:tcPr>
          <w:p w14:paraId="3E796677">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602" w:type="dxa"/>
            <w:noWrap w:val="0"/>
            <w:vAlign w:val="center"/>
          </w:tcPr>
          <w:p w14:paraId="576BC0F3">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30" w:type="dxa"/>
            <w:noWrap w:val="0"/>
            <w:vAlign w:val="center"/>
          </w:tcPr>
          <w:p w14:paraId="5B8E0112">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260" w:type="dxa"/>
            <w:noWrap w:val="0"/>
            <w:vAlign w:val="center"/>
          </w:tcPr>
          <w:p w14:paraId="617EA5CA">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5723D42D">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820" w:type="dxa"/>
            <w:noWrap w:val="0"/>
            <w:vAlign w:val="center"/>
          </w:tcPr>
          <w:p w14:paraId="44075E6A">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c>
          <w:tcPr>
            <w:tcW w:w="1768" w:type="dxa"/>
            <w:noWrap w:val="0"/>
            <w:vAlign w:val="center"/>
          </w:tcPr>
          <w:p w14:paraId="6311B539">
            <w:pPr>
              <w:keepNext/>
              <w:keepLines w:val="0"/>
              <w:pageBreakBefore w:val="0"/>
              <w:widowControl/>
              <w:kinsoku/>
              <w:wordWrap/>
              <w:overflowPunct/>
              <w:topLinePunct w:val="0"/>
              <w:autoSpaceDE/>
              <w:autoSpaceDN/>
              <w:bidi w:val="0"/>
              <w:adjustRightInd/>
              <w:snapToGrid/>
              <w:ind w:firstLine="560"/>
              <w:jc w:val="center"/>
              <w:textAlignment w:val="auto"/>
              <w:rPr>
                <w:rFonts w:hint="eastAsia" w:ascii="宋体" w:hAnsi="宋体" w:eastAsia="宋体" w:cs="宋体"/>
                <w:color w:val="auto"/>
                <w:sz w:val="28"/>
                <w:szCs w:val="24"/>
                <w:highlight w:val="none"/>
              </w:rPr>
            </w:pPr>
          </w:p>
        </w:tc>
      </w:tr>
    </w:tbl>
    <w:p w14:paraId="31B1A3A3">
      <w:pPr>
        <w:keepNext/>
        <w:keepLines w:val="0"/>
        <w:pageBreakBefore w:val="0"/>
        <w:widowControl/>
        <w:kinsoku/>
        <w:wordWrap/>
        <w:overflowPunct/>
        <w:topLinePunct w:val="0"/>
        <w:autoSpaceDE/>
        <w:autoSpaceDN/>
        <w:bidi w:val="0"/>
        <w:adjustRightInd/>
        <w:snapToGrid/>
        <w:ind w:firstLine="562"/>
        <w:textAlignment w:val="auto"/>
        <w:rPr>
          <w:rFonts w:hint="eastAsia" w:ascii="宋体" w:hAnsi="宋体" w:eastAsia="宋体" w:cs="宋体"/>
          <w:b/>
          <w:color w:val="auto"/>
          <w:sz w:val="28"/>
          <w:szCs w:val="30"/>
          <w:highlight w:val="none"/>
        </w:rPr>
      </w:pPr>
    </w:p>
    <w:p w14:paraId="57C3D06F">
      <w:pPr>
        <w:keepNext/>
        <w:keepLines w:val="0"/>
        <w:pageBreakBefore w:val="0"/>
        <w:widowControl/>
        <w:kinsoku/>
        <w:wordWrap/>
        <w:overflowPunct/>
        <w:topLinePunct w:val="0"/>
        <w:autoSpaceDE/>
        <w:autoSpaceDN/>
        <w:bidi w:val="0"/>
        <w:adjustRightInd/>
        <w:snapToGrid/>
        <w:ind w:firstLine="562"/>
        <w:jc w:val="center"/>
        <w:textAlignment w:val="auto"/>
        <w:rPr>
          <w:rFonts w:hint="eastAsia" w:ascii="宋体" w:hAnsi="宋体" w:eastAsia="宋体" w:cs="宋体"/>
          <w:b/>
          <w:color w:val="auto"/>
          <w:sz w:val="28"/>
          <w:szCs w:val="30"/>
          <w:highlight w:val="none"/>
        </w:rPr>
      </w:pPr>
    </w:p>
    <w:p w14:paraId="0B189D89">
      <w:pPr>
        <w:keepNext/>
        <w:keepLines w:val="0"/>
        <w:pageBreakBefore w:val="0"/>
        <w:widowControl/>
        <w:kinsoku/>
        <w:wordWrap/>
        <w:overflowPunct/>
        <w:topLinePunct w:val="0"/>
        <w:autoSpaceDE/>
        <w:autoSpaceDN/>
        <w:bidi w:val="0"/>
        <w:adjustRightInd/>
        <w:snapToGrid/>
        <w:ind w:firstLine="562"/>
        <w:jc w:val="center"/>
        <w:textAlignment w:val="auto"/>
        <w:rPr>
          <w:rFonts w:hint="eastAsia" w:ascii="宋体" w:hAnsi="宋体" w:eastAsia="宋体" w:cs="宋体"/>
          <w:b/>
          <w:color w:val="auto"/>
          <w:sz w:val="28"/>
          <w:szCs w:val="30"/>
          <w:highlight w:val="none"/>
        </w:rPr>
      </w:pPr>
    </w:p>
    <w:p w14:paraId="05F3E788">
      <w:pPr>
        <w:keepNext/>
        <w:keepLines w:val="0"/>
        <w:pageBreakBefore w:val="0"/>
        <w:widowControl/>
        <w:kinsoku/>
        <w:wordWrap/>
        <w:overflowPunct/>
        <w:topLinePunct w:val="0"/>
        <w:autoSpaceDE/>
        <w:autoSpaceDN/>
        <w:bidi w:val="0"/>
        <w:adjustRightInd/>
        <w:snapToGrid/>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p>
    <w:p w14:paraId="114F94C8">
      <w:pPr>
        <w:keepNext/>
        <w:keepLines w:val="0"/>
        <w:pageBreakBefore w:val="0"/>
        <w:widowControl/>
        <w:kinsoku/>
        <w:wordWrap/>
        <w:overflowPunct/>
        <w:topLinePunct w:val="0"/>
        <w:autoSpaceDE/>
        <w:autoSpaceDN/>
        <w:bidi w:val="0"/>
        <w:adjustRightInd/>
        <w:snapToGrid/>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146017A4">
      <w:pPr>
        <w:keepNext/>
        <w:keepLines w:val="0"/>
        <w:pageBreakBefore w:val="0"/>
        <w:widowControl/>
        <w:kinsoku/>
        <w:wordWrap/>
        <w:overflowPunct/>
        <w:topLinePunct w:val="0"/>
        <w:autoSpaceDE/>
        <w:autoSpaceDN/>
        <w:bidi w:val="0"/>
        <w:adjustRightInd/>
        <w:snapToGrid/>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年     月     日</w:t>
      </w:r>
    </w:p>
    <w:p w14:paraId="63AAA652">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553B5193">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Cs/>
          <w:color w:val="auto"/>
          <w:sz w:val="24"/>
          <w:szCs w:val="28"/>
          <w:highlight w:val="none"/>
        </w:rPr>
      </w:pPr>
    </w:p>
    <w:p w14:paraId="38DF86F0">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Cs/>
          <w:color w:val="auto"/>
          <w:sz w:val="24"/>
          <w:szCs w:val="28"/>
          <w:highlight w:val="none"/>
        </w:rPr>
      </w:pPr>
    </w:p>
    <w:p w14:paraId="764F8D3D">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Cs/>
          <w:color w:val="auto"/>
          <w:sz w:val="24"/>
          <w:szCs w:val="28"/>
          <w:highlight w:val="none"/>
        </w:rPr>
      </w:pPr>
    </w:p>
    <w:p w14:paraId="4CE06369">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Cs/>
          <w:color w:val="auto"/>
          <w:sz w:val="24"/>
          <w:szCs w:val="28"/>
          <w:highlight w:val="none"/>
        </w:rPr>
      </w:pPr>
    </w:p>
    <w:p w14:paraId="602C99E9">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Cs/>
          <w:color w:val="auto"/>
          <w:sz w:val="24"/>
          <w:szCs w:val="28"/>
          <w:highlight w:val="none"/>
        </w:rPr>
      </w:pPr>
    </w:p>
    <w:p w14:paraId="334FBAC3">
      <w:pPr>
        <w:keepNext/>
        <w:keepLines w:val="0"/>
        <w:pageBreakBefore w:val="0"/>
        <w:widowControl/>
        <w:kinsoku/>
        <w:wordWrap/>
        <w:overflowPunct/>
        <w:topLinePunct w:val="0"/>
        <w:autoSpaceDE/>
        <w:autoSpaceDN/>
        <w:bidi w:val="0"/>
        <w:adjustRightInd/>
        <w:snapToGrid/>
        <w:spacing w:before="120" w:after="120" w:line="360" w:lineRule="auto"/>
        <w:jc w:val="left"/>
        <w:textAlignment w:val="auto"/>
        <w:outlineLvl w:val="1"/>
        <w:rPr>
          <w:rFonts w:hint="eastAsia" w:ascii="宋体" w:hAnsi="宋体" w:eastAsia="宋体" w:cs="宋体"/>
          <w:b/>
          <w:color w:val="auto"/>
          <w:sz w:val="24"/>
          <w:szCs w:val="24"/>
          <w:highlight w:val="none"/>
        </w:rPr>
      </w:pPr>
      <w:r>
        <w:rPr>
          <w:rFonts w:hint="eastAsia" w:ascii="宋体" w:hAnsi="宋体" w:eastAsia="宋体" w:cs="宋体"/>
          <w:bCs/>
          <w:color w:val="auto"/>
          <w:sz w:val="24"/>
          <w:szCs w:val="28"/>
          <w:highlight w:val="none"/>
        </w:rPr>
        <w:t>格式</w:t>
      </w:r>
      <w:r>
        <w:rPr>
          <w:rFonts w:hint="eastAsia" w:ascii="宋体" w:hAnsi="宋体" w:eastAsia="宋体" w:cs="宋体"/>
          <w:bCs/>
          <w:color w:val="auto"/>
          <w:sz w:val="24"/>
          <w:szCs w:val="28"/>
          <w:highlight w:val="none"/>
          <w:lang w:val="en-US" w:eastAsia="zh-CN"/>
        </w:rPr>
        <w:t>15</w:t>
      </w:r>
      <w:r>
        <w:rPr>
          <w:rFonts w:hint="eastAsia" w:ascii="宋体" w:hAnsi="宋体" w:eastAsia="宋体" w:cs="宋体"/>
          <w:bCs/>
          <w:color w:val="auto"/>
          <w:sz w:val="24"/>
          <w:szCs w:val="28"/>
          <w:highlight w:val="none"/>
        </w:rPr>
        <w:t>、项目需求响应</w:t>
      </w:r>
    </w:p>
    <w:p w14:paraId="422F8E89">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项目需求响应</w:t>
      </w:r>
    </w:p>
    <w:p w14:paraId="100B1188">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（供应商按“项目需求”等内容要求自行填写，格式自定）</w:t>
      </w:r>
    </w:p>
    <w:p w14:paraId="65418001">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p>
    <w:p w14:paraId="6AB960A5">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B4AECE8">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36BE21E">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4B0AC34">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9AE7ECB">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61017F5">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595B2F66">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58B9D05">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7D7FF7F0">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6FA66CC">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2B2B88A">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76E061E5">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0B3EF3F">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642C568C">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73DD2F40">
      <w:pPr>
        <w:keepNext/>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69AB147">
      <w:pPr>
        <w:keepNext/>
        <w:keepLines w:val="0"/>
        <w:pageBreakBefore w:val="0"/>
        <w:widowControl/>
        <w:kinsoku/>
        <w:wordWrap/>
        <w:overflowPunct/>
        <w:topLinePunct w:val="0"/>
        <w:autoSpaceDE/>
        <w:autoSpaceDN/>
        <w:bidi w:val="0"/>
        <w:adjustRightInd/>
        <w:snapToGrid/>
        <w:spacing w:line="360" w:lineRule="auto"/>
        <w:ind w:left="0" w:leftChars="0" w:firstLine="4840" w:firstLineChars="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加盖</w:t>
      </w:r>
      <w:r>
        <w:rPr>
          <w:rFonts w:hint="eastAsia" w:ascii="宋体" w:hAnsi="宋体" w:eastAsia="宋体" w:cs="宋体"/>
          <w:i w:val="0"/>
          <w:iCs w:val="0"/>
          <w:color w:val="auto"/>
          <w:sz w:val="24"/>
          <w:szCs w:val="24"/>
          <w:highlight w:val="none"/>
          <w:u w:val="none"/>
        </w:rPr>
        <w:t>CA电子公章</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p>
    <w:p w14:paraId="2888A7DD">
      <w:pPr>
        <w:keepNext/>
        <w:keepLines w:val="0"/>
        <w:pageBreakBefore w:val="0"/>
        <w:widowControl/>
        <w:kinsoku/>
        <w:wordWrap/>
        <w:overflowPunct/>
        <w:topLinePunct w:val="0"/>
        <w:autoSpaceDE/>
        <w:autoSpaceDN/>
        <w:bidi w:val="0"/>
        <w:adjustRightInd/>
        <w:snapToGrid/>
        <w:spacing w:line="360" w:lineRule="auto"/>
        <w:ind w:firstLine="504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4A3143AD">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07ABA10D">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Cs/>
          <w:color w:val="auto"/>
          <w:sz w:val="24"/>
          <w:szCs w:val="24"/>
          <w:highlight w:val="none"/>
        </w:rPr>
      </w:pPr>
    </w:p>
    <w:p w14:paraId="3CA98B9C">
      <w:pPr>
        <w:pStyle w:val="222"/>
        <w:keepNext/>
        <w:keepLines w:val="0"/>
        <w:pageBreakBefore w:val="0"/>
        <w:widowControl/>
        <w:kinsoku/>
        <w:wordWrap/>
        <w:overflowPunct/>
        <w:topLinePunct w:val="0"/>
        <w:autoSpaceDE/>
        <w:autoSpaceDN/>
        <w:bidi w:val="0"/>
        <w:adjustRightInd/>
        <w:snapToGrid/>
        <w:ind w:left="0" w:firstLine="0"/>
        <w:textAlignment w:val="auto"/>
        <w:rPr>
          <w:rFonts w:hint="eastAsia" w:ascii="宋体" w:hAnsi="宋体" w:eastAsia="宋体" w:cs="宋体"/>
          <w:bCs/>
          <w:color w:val="auto"/>
          <w:sz w:val="24"/>
          <w:szCs w:val="24"/>
          <w:highlight w:val="none"/>
        </w:rPr>
      </w:pPr>
    </w:p>
    <w:p w14:paraId="49D49C45">
      <w:pPr>
        <w:keepNext/>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p>
    <w:p w14:paraId="0BAB0E62">
      <w:pPr>
        <w:keepNext/>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p>
    <w:p w14:paraId="36E0F3AC">
      <w:pPr>
        <w:keepNext/>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p>
    <w:p w14:paraId="2557B573">
      <w:pPr>
        <w:keepNext/>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p>
    <w:p w14:paraId="013A17AD">
      <w:pPr>
        <w:keepNext/>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p>
    <w:p w14:paraId="6A58EFBF">
      <w:pPr>
        <w:keepNext/>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p>
    <w:p w14:paraId="07D4ACE6">
      <w:pPr>
        <w:keepNext/>
        <w:keepLines w:val="0"/>
        <w:pageBreakBefore w:val="0"/>
        <w:widowControl/>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、其他材料</w:t>
      </w:r>
    </w:p>
    <w:p w14:paraId="1ECC5516">
      <w:pPr>
        <w:keepNext/>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其它材料</w:t>
      </w:r>
    </w:p>
    <w:p w14:paraId="4B76ADEE">
      <w:pPr>
        <w:keepNext/>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文件响应有必要提供的材料或评标办法中要求提供的材料）</w:t>
      </w:r>
    </w:p>
    <w:p w14:paraId="0683276B">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24"/>
          <w:highlight w:val="none"/>
        </w:rPr>
      </w:pPr>
    </w:p>
    <w:p w14:paraId="26F66BF8">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24"/>
          <w:highlight w:val="none"/>
        </w:rPr>
      </w:pPr>
    </w:p>
    <w:p w14:paraId="50397EAA">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24"/>
          <w:highlight w:val="none"/>
        </w:rPr>
      </w:pPr>
    </w:p>
    <w:p w14:paraId="64945B5E">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24"/>
          <w:highlight w:val="none"/>
        </w:rPr>
      </w:pPr>
    </w:p>
    <w:p w14:paraId="502AE549">
      <w:pPr>
        <w:keepNext/>
        <w:keepLines w:val="0"/>
        <w:pageBreakBefore w:val="0"/>
        <w:widowControl/>
        <w:kinsoku/>
        <w:wordWrap/>
        <w:overflowPunct/>
        <w:topLinePunct w:val="0"/>
        <w:autoSpaceDE/>
        <w:autoSpaceDN/>
        <w:bidi w:val="0"/>
        <w:adjustRightInd/>
        <w:snapToGrid/>
        <w:spacing w:line="520" w:lineRule="exact"/>
        <w:jc w:val="both"/>
        <w:textAlignment w:val="auto"/>
        <w:outlineLvl w:val="0"/>
        <w:rPr>
          <w:rFonts w:hint="eastAsia" w:ascii="宋体" w:hAnsi="宋体" w:eastAsia="宋体" w:cs="宋体"/>
          <w:b/>
          <w:bCs/>
          <w:i w:val="0"/>
          <w:iCs w:val="0"/>
          <w:color w:val="auto"/>
          <w:spacing w:val="8"/>
          <w:sz w:val="24"/>
          <w:szCs w:val="24"/>
          <w:highlight w:val="none"/>
        </w:rPr>
      </w:pPr>
      <w:r>
        <w:rPr>
          <w:rFonts w:hint="eastAsia" w:ascii="宋体" w:hAnsi="宋体" w:eastAsia="宋体" w:cs="宋体"/>
          <w:b/>
          <w:bCs/>
          <w:i w:val="0"/>
          <w:iCs w:val="0"/>
          <w:color w:val="auto"/>
          <w:spacing w:val="8"/>
          <w:sz w:val="24"/>
          <w:szCs w:val="24"/>
          <w:highlight w:val="none"/>
        </w:rPr>
        <w:t>注：</w:t>
      </w:r>
    </w:p>
    <w:p w14:paraId="7EE80561">
      <w:pPr>
        <w:keepNext/>
        <w:keepLines w:val="0"/>
        <w:pageBreakBefore w:val="0"/>
        <w:widowControl/>
        <w:kinsoku/>
        <w:wordWrap/>
        <w:overflowPunct/>
        <w:topLinePunct w:val="0"/>
        <w:autoSpaceDE/>
        <w:autoSpaceDN/>
        <w:bidi w:val="0"/>
        <w:adjustRightInd/>
        <w:snapToGrid/>
        <w:spacing w:line="360" w:lineRule="auto"/>
        <w:ind w:left="0" w:firstLine="514"/>
        <w:jc w:val="left"/>
        <w:textAlignment w:val="auto"/>
        <w:rPr>
          <w:rFonts w:hint="eastAsia" w:ascii="宋体" w:hAnsi="宋体" w:eastAsia="宋体" w:cs="宋体"/>
          <w:b/>
          <w:bCs/>
          <w:i w:val="0"/>
          <w:iCs w:val="0"/>
          <w:color w:val="auto"/>
          <w:spacing w:val="9"/>
          <w:sz w:val="24"/>
          <w:szCs w:val="24"/>
          <w:highlight w:val="none"/>
        </w:rPr>
      </w:pPr>
      <w:r>
        <w:rPr>
          <w:rFonts w:hint="eastAsia" w:ascii="宋体" w:hAnsi="宋体" w:eastAsia="宋体" w:cs="宋体"/>
          <w:b/>
          <w:bCs/>
          <w:i w:val="0"/>
          <w:iCs w:val="0"/>
          <w:color w:val="auto"/>
          <w:spacing w:val="8"/>
          <w:sz w:val="24"/>
          <w:szCs w:val="24"/>
          <w:highlight w:val="none"/>
          <w:lang w:val="en-US" w:eastAsia="zh-CN"/>
        </w:rPr>
        <w:t>1、</w:t>
      </w:r>
      <w:r>
        <w:rPr>
          <w:rFonts w:hint="eastAsia" w:ascii="宋体" w:hAnsi="宋体" w:eastAsia="宋体" w:cs="宋体"/>
          <w:b/>
          <w:bCs/>
          <w:i w:val="0"/>
          <w:iCs w:val="0"/>
          <w:color w:val="auto"/>
          <w:spacing w:val="8"/>
          <w:sz w:val="24"/>
          <w:szCs w:val="24"/>
          <w:highlight w:val="none"/>
        </w:rPr>
        <w:t>本采购项目</w:t>
      </w:r>
      <w:r>
        <w:rPr>
          <w:rFonts w:hint="eastAsia" w:ascii="宋体" w:hAnsi="宋体" w:eastAsia="宋体" w:cs="宋体"/>
          <w:b/>
          <w:bCs/>
          <w:i w:val="0"/>
          <w:iCs w:val="0"/>
          <w:color w:val="auto"/>
          <w:spacing w:val="8"/>
          <w:sz w:val="24"/>
          <w:szCs w:val="24"/>
          <w:highlight w:val="none"/>
          <w:lang w:eastAsia="zh-CN"/>
        </w:rPr>
        <w:t>的</w:t>
      </w:r>
      <w:r>
        <w:rPr>
          <w:rFonts w:hint="eastAsia" w:ascii="宋体" w:hAnsi="宋体" w:eastAsia="宋体" w:cs="宋体"/>
          <w:b/>
          <w:bCs/>
          <w:i w:val="0"/>
          <w:iCs w:val="0"/>
          <w:color w:val="auto"/>
          <w:spacing w:val="8"/>
          <w:sz w:val="24"/>
          <w:szCs w:val="24"/>
          <w:highlight w:val="none"/>
        </w:rPr>
        <w:t>资格评审及评标相关的证明文</w:t>
      </w:r>
      <w:r>
        <w:rPr>
          <w:rFonts w:hint="eastAsia" w:ascii="宋体" w:hAnsi="宋体" w:eastAsia="宋体" w:cs="宋体"/>
          <w:b/>
          <w:bCs/>
          <w:i w:val="0"/>
          <w:iCs w:val="0"/>
          <w:color w:val="auto"/>
          <w:spacing w:val="7"/>
          <w:sz w:val="24"/>
          <w:szCs w:val="24"/>
          <w:highlight w:val="none"/>
        </w:rPr>
        <w:t>件均需提供原件扫描件上传至</w:t>
      </w:r>
      <w:r>
        <w:rPr>
          <w:rFonts w:hint="eastAsia" w:ascii="宋体" w:hAnsi="宋体" w:eastAsia="宋体" w:cs="宋体"/>
          <w:b/>
          <w:bCs/>
          <w:i w:val="0"/>
          <w:iCs w:val="0"/>
          <w:color w:val="auto"/>
          <w:spacing w:val="7"/>
          <w:sz w:val="24"/>
          <w:szCs w:val="24"/>
          <w:highlight w:val="none"/>
          <w:lang w:val="en-US" w:eastAsia="zh-CN"/>
        </w:rPr>
        <w:t>电子响应</w:t>
      </w:r>
      <w:r>
        <w:rPr>
          <w:rFonts w:hint="eastAsia" w:ascii="宋体" w:hAnsi="宋体" w:eastAsia="宋体" w:cs="宋体"/>
          <w:b/>
          <w:bCs/>
          <w:i w:val="0"/>
          <w:iCs w:val="0"/>
          <w:color w:val="auto"/>
          <w:spacing w:val="8"/>
          <w:sz w:val="24"/>
          <w:szCs w:val="24"/>
          <w:highlight w:val="none"/>
        </w:rPr>
        <w:t>文件中，扫描件需齐全并能清晰辨认</w:t>
      </w:r>
      <w:r>
        <w:rPr>
          <w:rFonts w:hint="eastAsia" w:ascii="宋体" w:hAnsi="宋体" w:eastAsia="宋体" w:cs="宋体"/>
          <w:b/>
          <w:bCs/>
          <w:i w:val="0"/>
          <w:iCs w:val="0"/>
          <w:color w:val="auto"/>
          <w:spacing w:val="8"/>
          <w:sz w:val="24"/>
          <w:szCs w:val="24"/>
          <w:highlight w:val="none"/>
          <w:lang w:val="en-US" w:eastAsia="zh-CN"/>
        </w:rPr>
        <w:t>且</w:t>
      </w:r>
      <w:r>
        <w:rPr>
          <w:rFonts w:hint="eastAsia" w:ascii="宋体" w:hAnsi="宋体" w:eastAsia="宋体" w:cs="宋体"/>
          <w:b/>
          <w:bCs/>
          <w:i w:val="0"/>
          <w:iCs w:val="0"/>
          <w:color w:val="auto"/>
          <w:spacing w:val="8"/>
          <w:sz w:val="24"/>
          <w:szCs w:val="24"/>
          <w:highlight w:val="none"/>
        </w:rPr>
        <w:t>在有效期内，</w:t>
      </w:r>
      <w:r>
        <w:rPr>
          <w:rFonts w:hint="eastAsia" w:ascii="宋体" w:hAnsi="宋体" w:eastAsia="宋体" w:cs="宋体"/>
          <w:b/>
          <w:bCs/>
          <w:i w:val="0"/>
          <w:iCs w:val="0"/>
          <w:color w:val="auto"/>
          <w:spacing w:val="7"/>
          <w:sz w:val="24"/>
          <w:szCs w:val="24"/>
          <w:highlight w:val="none"/>
        </w:rPr>
        <w:t>提供的与评分相关的证明材料必须能清</w:t>
      </w:r>
      <w:r>
        <w:rPr>
          <w:rFonts w:hint="eastAsia" w:ascii="宋体" w:hAnsi="宋体" w:eastAsia="宋体" w:cs="宋体"/>
          <w:b/>
          <w:bCs/>
          <w:i w:val="0"/>
          <w:iCs w:val="0"/>
          <w:color w:val="auto"/>
          <w:spacing w:val="9"/>
          <w:sz w:val="24"/>
          <w:szCs w:val="24"/>
          <w:highlight w:val="none"/>
        </w:rPr>
        <w:t>晰的表明需要明示的内容，否则由此引起后果自行承担。</w:t>
      </w:r>
    </w:p>
    <w:p w14:paraId="4F54E0C1">
      <w:pPr>
        <w:pStyle w:val="273"/>
        <w:keepNext/>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rPr>
      </w:pPr>
      <w:r>
        <w:rPr>
          <w:rFonts w:hint="eastAsia" w:ascii="宋体" w:hAnsi="宋体" w:eastAsia="宋体" w:cs="宋体"/>
          <w:b/>
          <w:bCs/>
          <w:i w:val="0"/>
          <w:iCs w:val="0"/>
          <w:color w:val="auto"/>
          <w:spacing w:val="8"/>
          <w:sz w:val="24"/>
          <w:szCs w:val="24"/>
          <w:highlight w:val="none"/>
          <w:lang w:val="en-US" w:eastAsia="zh-CN" w:bidi="ar-SA"/>
        </w:rPr>
        <w:t>2、若标书制作工具中格式和内容与“江苏政府采购网”发布的采购文件不一致，请以“江苏政府采购网”发布的采购文件为准。</w:t>
      </w:r>
    </w:p>
    <w:p w14:paraId="5B875EC8">
      <w:pPr>
        <w:pStyle w:val="222"/>
        <w:keepNext/>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auto"/>
          <w:sz w:val="24"/>
          <w:highlight w:val="none"/>
        </w:rPr>
      </w:pPr>
    </w:p>
    <w:sectPr>
      <w:footerReference r:id="rId10" w:type="first"/>
      <w:footerReference r:id="rId9" w:type="default"/>
      <w:pgSz w:w="11906" w:h="16838"/>
      <w:pgMar w:top="1440" w:right="1800" w:bottom="1440" w:left="1800" w:header="0" w:footer="907" w:gutter="0"/>
      <w:pgNumType w:fmt="decimal" w:start="3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83" w:usb1="288F0000" w:usb2="00000006" w:usb3="00000000" w:csb0="00040001"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方正黑体_GBK">
    <w:altName w:val="微软雅黑"/>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方正姚体">
    <w:altName w:val="Verdana"/>
    <w:panose1 w:val="02010601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EEF93">
    <w:pPr>
      <w:pStyle w:val="22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8F4108">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08F4108">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EC275">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69B12">
    <w:pPr>
      <w:pStyle w:val="2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209F2">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00209F2">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30CEA">
    <w:pPr>
      <w:pStyle w:val="22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E293C">
                          <w:pPr>
                            <w:pStyle w:val="29"/>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EEE293C">
                    <w:pPr>
                      <w:pStyle w:val="29"/>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CA596">
    <w:pPr>
      <w:pStyle w:val="22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30D5DB">
                          <w:pPr>
                            <w:pStyle w:val="29"/>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030D5DB">
                    <w:pPr>
                      <w:pStyle w:val="29"/>
                    </w:pPr>
                    <w:r>
                      <w:fldChar w:fldCharType="begin"/>
                    </w:r>
                    <w:r>
                      <w:instrText xml:space="preserve"> PAGE  \* MERGEFORMAT </w:instrText>
                    </w:r>
                    <w:r>
                      <w:fldChar w:fldCharType="separate"/>
                    </w:r>
                    <w:r>
                      <w:t>31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A6BDC">
    <w:pPr>
      <w:pStyle w:val="226"/>
      <w:tabs>
        <w:tab w:val="left" w:pos="8058"/>
      </w:tabs>
      <w:jc w:val="left"/>
      <w:rPr>
        <w:rFonts w:hint="eastAsia"/>
        <w:color w:val="000000"/>
      </w:rPr>
    </w:pPr>
  </w:p>
  <w:p w14:paraId="3D164435">
    <w:pPr>
      <w:pStyle w:val="226"/>
      <w:tabs>
        <w:tab w:val="left" w:pos="8058"/>
      </w:tabs>
      <w:jc w:val="left"/>
      <w:rPr>
        <w:rFonts w:hint="eastAsia"/>
        <w:color w:val="000000"/>
      </w:rPr>
    </w:pPr>
  </w:p>
  <w:p w14:paraId="368B5416">
    <w:pPr>
      <w:pStyle w:val="226"/>
      <w:tabs>
        <w:tab w:val="left" w:pos="8058"/>
      </w:tabs>
      <w:jc w:val="left"/>
      <w:rPr>
        <w:rFonts w:hint="eastAsia"/>
        <w:color w:val="000000"/>
      </w:rPr>
    </w:pPr>
  </w:p>
  <w:p w14:paraId="19491F8E">
    <w:pPr>
      <w:pStyle w:val="226"/>
      <w:tabs>
        <w:tab w:val="left" w:pos="8058"/>
      </w:tabs>
      <w:jc w:val="left"/>
      <w:rPr>
        <w:rFonts w:hint="eastAsia"/>
        <w:color w:val="000000"/>
      </w:rPr>
    </w:pPr>
  </w:p>
  <w:p w14:paraId="3501FE0E">
    <w:pPr>
      <w:pStyle w:val="226"/>
      <w:tabs>
        <w:tab w:val="left" w:pos="8058"/>
      </w:tabs>
      <w:jc w:val="left"/>
      <w:rPr>
        <w:rFonts w:hint="eastAsia"/>
        <w:color w:val="000000"/>
      </w:rPr>
    </w:pPr>
  </w:p>
  <w:p w14:paraId="1B018D44">
    <w:pPr>
      <w:pStyle w:val="226"/>
      <w:tabs>
        <w:tab w:val="left" w:pos="8058"/>
      </w:tabs>
      <w:jc w:val="left"/>
      <w:rPr>
        <w:rFonts w:hint="eastAsia"/>
        <w:color w:val="000000"/>
      </w:rPr>
    </w:pPr>
    <w:r>
      <w:rPr>
        <w:rFonts w:hint="eastAsia"/>
        <w:color w:val="000000"/>
        <w:lang w:eastAsia="zh-CN"/>
      </w:rPr>
      <w:t>江苏博茂项目管理有限公司</w:t>
    </w:r>
    <w:r>
      <w:rPr>
        <w:rFonts w:hint="eastAsia"/>
        <w:color w:val="000000"/>
      </w:rPr>
      <w:tab/>
    </w:r>
    <w:r>
      <w:rPr>
        <w:rFonts w:hint="eastAsia"/>
        <w:color w:val="000000"/>
        <w:lang w:val="en-US" w:eastAsia="zh-CN"/>
      </w:rPr>
      <w:t xml:space="preserve">                                               </w:t>
    </w:r>
    <w:r>
      <w:rPr>
        <w:rFonts w:hint="eastAsia"/>
        <w:color w:val="000000"/>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D9357">
    <w:pPr>
      <w:pStyle w:val="30"/>
    </w:pPr>
  </w:p>
  <w:p w14:paraId="2C0E5E78">
    <w:pPr>
      <w:pStyle w:val="30"/>
    </w:pPr>
  </w:p>
  <w:p w14:paraId="199B8459">
    <w:pPr>
      <w:pStyle w:val="30"/>
    </w:pPr>
  </w:p>
  <w:p w14:paraId="3D222C31">
    <w:pPr>
      <w:pStyle w:val="30"/>
    </w:pPr>
  </w:p>
  <w:p w14:paraId="51EC9834">
    <w:pPr>
      <w:pStyle w:val="226"/>
      <w:tabs>
        <w:tab w:val="left" w:pos="8058"/>
      </w:tabs>
      <w:jc w:val="left"/>
    </w:pPr>
    <w:r>
      <w:rPr>
        <w:rFonts w:hint="eastAsia"/>
        <w:color w:val="000000"/>
        <w:lang w:eastAsia="zh-CN"/>
      </w:rPr>
      <w:t>江苏博茂项目管理有限公司</w:t>
    </w:r>
    <w:r>
      <w:rPr>
        <w:rFonts w:hint="eastAsia"/>
        <w:color w:val="000000"/>
      </w:rPr>
      <w:tab/>
    </w:r>
    <w:r>
      <w:rPr>
        <w:rFonts w:hint="eastAsia"/>
        <w:color w:val="000000"/>
      </w:rPr>
      <w:t>竞争性磋商文件</w:t>
    </w:r>
  </w:p>
  <w:p w14:paraId="384CF3BF">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31B87">
    <w:pPr>
      <w:pStyle w:val="226"/>
      <w:tabs>
        <w:tab w:val="left" w:pos="8058"/>
      </w:tabs>
      <w:jc w:val="left"/>
      <w:rPr>
        <w:rFonts w:hint="eastAsia"/>
        <w:color w:val="000000"/>
      </w:rPr>
    </w:pPr>
  </w:p>
  <w:p w14:paraId="362E2FFC">
    <w:pPr>
      <w:pStyle w:val="226"/>
      <w:tabs>
        <w:tab w:val="left" w:pos="8058"/>
      </w:tabs>
      <w:jc w:val="left"/>
      <w:rPr>
        <w:rFonts w:hint="eastAsia"/>
        <w:color w:val="000000"/>
      </w:rPr>
    </w:pPr>
  </w:p>
  <w:p w14:paraId="67B91667">
    <w:pPr>
      <w:pStyle w:val="226"/>
      <w:tabs>
        <w:tab w:val="left" w:pos="8058"/>
      </w:tabs>
      <w:jc w:val="left"/>
      <w:rPr>
        <w:rFonts w:hint="eastAsia"/>
        <w:color w:val="000000"/>
      </w:rPr>
    </w:pPr>
  </w:p>
  <w:p w14:paraId="6AE03572">
    <w:pPr>
      <w:pStyle w:val="226"/>
      <w:tabs>
        <w:tab w:val="left" w:pos="8058"/>
      </w:tabs>
      <w:jc w:val="left"/>
      <w:rPr>
        <w:rFonts w:hint="eastAsia"/>
        <w:color w:val="000000"/>
      </w:rPr>
    </w:pPr>
  </w:p>
  <w:p w14:paraId="3E69BC5A">
    <w:pPr>
      <w:pStyle w:val="226"/>
      <w:tabs>
        <w:tab w:val="left" w:pos="8058"/>
      </w:tabs>
      <w:jc w:val="left"/>
      <w:rPr>
        <w:rFonts w:hint="eastAsia"/>
        <w:color w:val="000000"/>
      </w:rPr>
    </w:pPr>
  </w:p>
  <w:p w14:paraId="2A00ADBC">
    <w:pPr>
      <w:pStyle w:val="226"/>
      <w:tabs>
        <w:tab w:val="left" w:pos="8058"/>
      </w:tabs>
      <w:jc w:val="left"/>
      <w:rPr>
        <w:rFonts w:hint="eastAsia"/>
        <w:color w:val="000000"/>
      </w:rPr>
    </w:pPr>
    <w:r>
      <w:rPr>
        <w:rFonts w:hint="eastAsia"/>
        <w:color w:val="000000"/>
        <w:lang w:eastAsia="zh-CN"/>
      </w:rPr>
      <w:t>江苏博茂项目管理有限公司</w:t>
    </w:r>
    <w:r>
      <w:rPr>
        <w:rFonts w:hint="eastAsia"/>
        <w:color w:val="000000"/>
      </w:rPr>
      <w:tab/>
    </w:r>
    <w:r>
      <w:rPr>
        <w:rFonts w:hint="eastAsia"/>
        <w:color w:val="000000"/>
        <w:lang w:val="en-US" w:eastAsia="zh-CN"/>
      </w:rPr>
      <w:t xml:space="preserve">                                                </w:t>
    </w:r>
    <w:r>
      <w:rPr>
        <w:rFonts w:hint="eastAsia"/>
        <w:color w:val="000000"/>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980E46"/>
    <w:multiLevelType w:val="singleLevel"/>
    <w:tmpl w:val="85980E46"/>
    <w:lvl w:ilvl="0" w:tentative="0">
      <w:start w:val="1"/>
      <w:numFmt w:val="decimal"/>
      <w:suff w:val="nothing"/>
      <w:lvlText w:val="%1、"/>
      <w:lvlJc w:val="left"/>
    </w:lvl>
  </w:abstractNum>
  <w:abstractNum w:abstractNumId="1">
    <w:nsid w:val="8A3FE4D5"/>
    <w:multiLevelType w:val="singleLevel"/>
    <w:tmpl w:val="8A3FE4D5"/>
    <w:lvl w:ilvl="0" w:tentative="0">
      <w:start w:val="1"/>
      <w:numFmt w:val="decimal"/>
      <w:suff w:val="nothing"/>
      <w:lvlText w:val="%1、"/>
      <w:lvlJc w:val="left"/>
    </w:lvl>
  </w:abstractNum>
  <w:abstractNum w:abstractNumId="2">
    <w:nsid w:val="91BC4481"/>
    <w:multiLevelType w:val="singleLevel"/>
    <w:tmpl w:val="91BC4481"/>
    <w:lvl w:ilvl="0" w:tentative="0">
      <w:start w:val="2"/>
      <w:numFmt w:val="decimal"/>
      <w:suff w:val="nothing"/>
      <w:lvlText w:val="%1、"/>
      <w:lvlJc w:val="left"/>
    </w:lvl>
  </w:abstractNum>
  <w:abstractNum w:abstractNumId="3">
    <w:nsid w:val="BF205925"/>
    <w:multiLevelType w:val="multilevel"/>
    <w:tmpl w:val="BF205925"/>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8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japaneseCounting"/>
      <w:pStyle w:val="290"/>
      <w:lvlText w:val="第%1章"/>
      <w:lvlJc w:val="left"/>
      <w:pPr>
        <w:ind w:left="9351" w:hanging="420"/>
      </w:pPr>
      <w:rPr>
        <w:rFonts w:hint="eastAsia" w:ascii="黑体" w:eastAsia="黑体"/>
        <w:b w:val="0"/>
        <w:sz w:val="36"/>
        <w:lang w:val="en-US"/>
      </w:rPr>
    </w:lvl>
    <w:lvl w:ilvl="1" w:tentative="0">
      <w:start w:val="1"/>
      <w:numFmt w:val="decimal"/>
      <w:pStyle w:val="291"/>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79"/>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81"/>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6">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9CB27C7"/>
    <w:multiLevelType w:val="singleLevel"/>
    <w:tmpl w:val="09CB27C7"/>
    <w:lvl w:ilvl="0" w:tentative="0">
      <w:start w:val="1"/>
      <w:numFmt w:val="decimal"/>
      <w:suff w:val="nothing"/>
      <w:lvlText w:val="%1、"/>
      <w:lvlJc w:val="left"/>
    </w:lvl>
  </w:abstractNum>
  <w:abstractNum w:abstractNumId="8">
    <w:nsid w:val="3589DF9D"/>
    <w:multiLevelType w:val="singleLevel"/>
    <w:tmpl w:val="3589DF9D"/>
    <w:lvl w:ilvl="0" w:tentative="0">
      <w:start w:val="5"/>
      <w:numFmt w:val="chineseCounting"/>
      <w:suff w:val="nothing"/>
      <w:lvlText w:val="%1、"/>
      <w:lvlJc w:val="left"/>
      <w:rPr>
        <w:rFonts w:hint="eastAsia"/>
      </w:rPr>
    </w:lvl>
  </w:abstractNum>
  <w:abstractNum w:abstractNumId="9">
    <w:nsid w:val="59ADCABA"/>
    <w:multiLevelType w:val="multilevel"/>
    <w:tmpl w:val="59ADCABA"/>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307"/>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5"/>
  </w:num>
  <w:num w:numId="2">
    <w:abstractNumId w:val="4"/>
  </w:num>
  <w:num w:numId="3">
    <w:abstractNumId w:val="9"/>
  </w:num>
  <w:num w:numId="4">
    <w:abstractNumId w:val="3"/>
  </w:num>
  <w:num w:numId="5">
    <w:abstractNumId w:val="2"/>
  </w:num>
  <w:num w:numId="6">
    <w:abstractNumId w:val="8"/>
  </w:num>
  <w:num w:numId="7">
    <w:abstractNumId w:val="7"/>
  </w:num>
  <w:num w:numId="8">
    <w:abstractNumId w:val="0"/>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357D8"/>
    <w:rsid w:val="003A0914"/>
    <w:rsid w:val="00610597"/>
    <w:rsid w:val="008C28FB"/>
    <w:rsid w:val="008E2A0E"/>
    <w:rsid w:val="00A67D58"/>
    <w:rsid w:val="00B73D0C"/>
    <w:rsid w:val="00F46D15"/>
    <w:rsid w:val="013730A5"/>
    <w:rsid w:val="013C246A"/>
    <w:rsid w:val="01626374"/>
    <w:rsid w:val="018D3255"/>
    <w:rsid w:val="01CD7566"/>
    <w:rsid w:val="01E04F71"/>
    <w:rsid w:val="0200691B"/>
    <w:rsid w:val="02025461"/>
    <w:rsid w:val="02557C87"/>
    <w:rsid w:val="02820350"/>
    <w:rsid w:val="0328539C"/>
    <w:rsid w:val="03304250"/>
    <w:rsid w:val="03506DA6"/>
    <w:rsid w:val="039D7B38"/>
    <w:rsid w:val="03C76963"/>
    <w:rsid w:val="03DA48E8"/>
    <w:rsid w:val="03E05C76"/>
    <w:rsid w:val="04114082"/>
    <w:rsid w:val="0495080F"/>
    <w:rsid w:val="04A46CA4"/>
    <w:rsid w:val="05AD3936"/>
    <w:rsid w:val="05BD1C43"/>
    <w:rsid w:val="05D13AC9"/>
    <w:rsid w:val="063D4CBA"/>
    <w:rsid w:val="06471FDD"/>
    <w:rsid w:val="065B3392"/>
    <w:rsid w:val="066F6B72"/>
    <w:rsid w:val="067601CC"/>
    <w:rsid w:val="068263AC"/>
    <w:rsid w:val="068C5C42"/>
    <w:rsid w:val="06976AC0"/>
    <w:rsid w:val="06A02188"/>
    <w:rsid w:val="06AB60C8"/>
    <w:rsid w:val="06B156A8"/>
    <w:rsid w:val="06B331CE"/>
    <w:rsid w:val="06B86FA0"/>
    <w:rsid w:val="06DF2215"/>
    <w:rsid w:val="06F7755F"/>
    <w:rsid w:val="07723089"/>
    <w:rsid w:val="07797F74"/>
    <w:rsid w:val="07B70A9C"/>
    <w:rsid w:val="07CD00C5"/>
    <w:rsid w:val="07EB4253"/>
    <w:rsid w:val="07F65A68"/>
    <w:rsid w:val="08092E3B"/>
    <w:rsid w:val="08CD63B2"/>
    <w:rsid w:val="08DD09D6"/>
    <w:rsid w:val="09287EA3"/>
    <w:rsid w:val="0946032A"/>
    <w:rsid w:val="0946657C"/>
    <w:rsid w:val="09931095"/>
    <w:rsid w:val="09A57690"/>
    <w:rsid w:val="09C53944"/>
    <w:rsid w:val="09C94AB7"/>
    <w:rsid w:val="0A0124A3"/>
    <w:rsid w:val="0A4D7496"/>
    <w:rsid w:val="0A540824"/>
    <w:rsid w:val="0A9B30A2"/>
    <w:rsid w:val="0ACD23CC"/>
    <w:rsid w:val="0AF65D7F"/>
    <w:rsid w:val="0AFA5870"/>
    <w:rsid w:val="0AFF6E07"/>
    <w:rsid w:val="0B1A381C"/>
    <w:rsid w:val="0B3A3EBE"/>
    <w:rsid w:val="0B61769D"/>
    <w:rsid w:val="0B953DDB"/>
    <w:rsid w:val="0BF16C73"/>
    <w:rsid w:val="0C051607"/>
    <w:rsid w:val="0C4F3999"/>
    <w:rsid w:val="0CF7084B"/>
    <w:rsid w:val="0D036153"/>
    <w:rsid w:val="0D38267F"/>
    <w:rsid w:val="0D514412"/>
    <w:rsid w:val="0D5B011C"/>
    <w:rsid w:val="0D7336B7"/>
    <w:rsid w:val="0D760784"/>
    <w:rsid w:val="0DD5693F"/>
    <w:rsid w:val="0DDF0D4D"/>
    <w:rsid w:val="0E320E7D"/>
    <w:rsid w:val="0E462B7A"/>
    <w:rsid w:val="0E574D87"/>
    <w:rsid w:val="0E804955"/>
    <w:rsid w:val="0E9E6512"/>
    <w:rsid w:val="0EC73CBB"/>
    <w:rsid w:val="0EC812A3"/>
    <w:rsid w:val="0EFE5203"/>
    <w:rsid w:val="0F0C3DC3"/>
    <w:rsid w:val="0F670FFA"/>
    <w:rsid w:val="0FCE1048"/>
    <w:rsid w:val="0FE34B24"/>
    <w:rsid w:val="10432393"/>
    <w:rsid w:val="107C2883"/>
    <w:rsid w:val="108B0D18"/>
    <w:rsid w:val="10AA3894"/>
    <w:rsid w:val="10AF4A06"/>
    <w:rsid w:val="10FE773C"/>
    <w:rsid w:val="11057460"/>
    <w:rsid w:val="112A27C8"/>
    <w:rsid w:val="115D26B4"/>
    <w:rsid w:val="116C6D9B"/>
    <w:rsid w:val="11DC7A7D"/>
    <w:rsid w:val="12244F80"/>
    <w:rsid w:val="12C10A21"/>
    <w:rsid w:val="12DE15D3"/>
    <w:rsid w:val="12EE0188"/>
    <w:rsid w:val="12F157AA"/>
    <w:rsid w:val="130A3E58"/>
    <w:rsid w:val="132F1E2E"/>
    <w:rsid w:val="135D4BEE"/>
    <w:rsid w:val="135D699C"/>
    <w:rsid w:val="1371719D"/>
    <w:rsid w:val="138E4FB6"/>
    <w:rsid w:val="13AC6036"/>
    <w:rsid w:val="13CC58CF"/>
    <w:rsid w:val="13E64BE3"/>
    <w:rsid w:val="14060DE1"/>
    <w:rsid w:val="14072DAB"/>
    <w:rsid w:val="141352AC"/>
    <w:rsid w:val="14436C26"/>
    <w:rsid w:val="145F6743"/>
    <w:rsid w:val="14B22D17"/>
    <w:rsid w:val="14D507B4"/>
    <w:rsid w:val="14D64C58"/>
    <w:rsid w:val="14DC1B42"/>
    <w:rsid w:val="14FE41AE"/>
    <w:rsid w:val="152754B3"/>
    <w:rsid w:val="1537146E"/>
    <w:rsid w:val="15853F88"/>
    <w:rsid w:val="15AB2FBC"/>
    <w:rsid w:val="15B90678"/>
    <w:rsid w:val="15E7658E"/>
    <w:rsid w:val="164D719B"/>
    <w:rsid w:val="1651030E"/>
    <w:rsid w:val="165A18B8"/>
    <w:rsid w:val="16685D83"/>
    <w:rsid w:val="16CD5BE6"/>
    <w:rsid w:val="16D03928"/>
    <w:rsid w:val="16D056D6"/>
    <w:rsid w:val="16D66FA7"/>
    <w:rsid w:val="16E178E4"/>
    <w:rsid w:val="174D30A9"/>
    <w:rsid w:val="178A3AD7"/>
    <w:rsid w:val="17AD5A18"/>
    <w:rsid w:val="17BD20FF"/>
    <w:rsid w:val="17DB07D7"/>
    <w:rsid w:val="17FF6273"/>
    <w:rsid w:val="181F6915"/>
    <w:rsid w:val="18242DFF"/>
    <w:rsid w:val="183A54FD"/>
    <w:rsid w:val="189270E7"/>
    <w:rsid w:val="18DA5544"/>
    <w:rsid w:val="18DC4807"/>
    <w:rsid w:val="191A70DD"/>
    <w:rsid w:val="196071E6"/>
    <w:rsid w:val="19A075E2"/>
    <w:rsid w:val="19AD1CFF"/>
    <w:rsid w:val="19D41982"/>
    <w:rsid w:val="1A0758B3"/>
    <w:rsid w:val="1A2E2E40"/>
    <w:rsid w:val="1A7016AA"/>
    <w:rsid w:val="1A7647E7"/>
    <w:rsid w:val="1AD82DAC"/>
    <w:rsid w:val="1AFC1190"/>
    <w:rsid w:val="1B163BB6"/>
    <w:rsid w:val="1B2A01B9"/>
    <w:rsid w:val="1B9C64CF"/>
    <w:rsid w:val="1C550B58"/>
    <w:rsid w:val="1CF54CF9"/>
    <w:rsid w:val="1D00770D"/>
    <w:rsid w:val="1D1207F7"/>
    <w:rsid w:val="1D13456F"/>
    <w:rsid w:val="1D190110"/>
    <w:rsid w:val="1D305121"/>
    <w:rsid w:val="1D3369BF"/>
    <w:rsid w:val="1D3A1AFC"/>
    <w:rsid w:val="1D4B1F5B"/>
    <w:rsid w:val="1D526E45"/>
    <w:rsid w:val="1D9842DB"/>
    <w:rsid w:val="1DD91315"/>
    <w:rsid w:val="1E0068A1"/>
    <w:rsid w:val="1E217A60"/>
    <w:rsid w:val="1E4210A3"/>
    <w:rsid w:val="1E991D93"/>
    <w:rsid w:val="1ED146E2"/>
    <w:rsid w:val="1F0979D8"/>
    <w:rsid w:val="1F66307C"/>
    <w:rsid w:val="1F6D49F4"/>
    <w:rsid w:val="1F704694"/>
    <w:rsid w:val="1FAA11BB"/>
    <w:rsid w:val="1FD5347B"/>
    <w:rsid w:val="2000702C"/>
    <w:rsid w:val="20036B1D"/>
    <w:rsid w:val="20340A84"/>
    <w:rsid w:val="203C3F13"/>
    <w:rsid w:val="204D7D98"/>
    <w:rsid w:val="20547D24"/>
    <w:rsid w:val="20825C93"/>
    <w:rsid w:val="20915ED7"/>
    <w:rsid w:val="20BE47F2"/>
    <w:rsid w:val="20CF69FF"/>
    <w:rsid w:val="20F21F4A"/>
    <w:rsid w:val="20F73191"/>
    <w:rsid w:val="21020B82"/>
    <w:rsid w:val="21472A39"/>
    <w:rsid w:val="214747E7"/>
    <w:rsid w:val="217E24D4"/>
    <w:rsid w:val="219F4623"/>
    <w:rsid w:val="21B75E11"/>
    <w:rsid w:val="21CA5B44"/>
    <w:rsid w:val="21D06ED2"/>
    <w:rsid w:val="21E64000"/>
    <w:rsid w:val="21E85FCA"/>
    <w:rsid w:val="21EB7868"/>
    <w:rsid w:val="21F677A2"/>
    <w:rsid w:val="220F17A9"/>
    <w:rsid w:val="221A5500"/>
    <w:rsid w:val="22405E06"/>
    <w:rsid w:val="22421B7E"/>
    <w:rsid w:val="22586108"/>
    <w:rsid w:val="22673393"/>
    <w:rsid w:val="22723AE6"/>
    <w:rsid w:val="22B83BEE"/>
    <w:rsid w:val="22C407E5"/>
    <w:rsid w:val="22C73E32"/>
    <w:rsid w:val="22E04EF3"/>
    <w:rsid w:val="22E76282"/>
    <w:rsid w:val="22F8753C"/>
    <w:rsid w:val="23277158"/>
    <w:rsid w:val="2346654E"/>
    <w:rsid w:val="23556523"/>
    <w:rsid w:val="239F6B5C"/>
    <w:rsid w:val="23B5012E"/>
    <w:rsid w:val="23C640E9"/>
    <w:rsid w:val="23F24EDE"/>
    <w:rsid w:val="241412F8"/>
    <w:rsid w:val="24704055"/>
    <w:rsid w:val="24980111"/>
    <w:rsid w:val="24AD52A9"/>
    <w:rsid w:val="24B44889"/>
    <w:rsid w:val="24E30CCB"/>
    <w:rsid w:val="253415FD"/>
    <w:rsid w:val="25457290"/>
    <w:rsid w:val="257C53A7"/>
    <w:rsid w:val="25916979"/>
    <w:rsid w:val="25973F8F"/>
    <w:rsid w:val="25AB08C2"/>
    <w:rsid w:val="25AC0947"/>
    <w:rsid w:val="25B032A3"/>
    <w:rsid w:val="260333D3"/>
    <w:rsid w:val="263936B2"/>
    <w:rsid w:val="26667E05"/>
    <w:rsid w:val="26695200"/>
    <w:rsid w:val="269C55D5"/>
    <w:rsid w:val="26A821CC"/>
    <w:rsid w:val="27895B59"/>
    <w:rsid w:val="27A67651"/>
    <w:rsid w:val="27D64C17"/>
    <w:rsid w:val="27DB37E0"/>
    <w:rsid w:val="27DF5779"/>
    <w:rsid w:val="28237D5C"/>
    <w:rsid w:val="28335AC5"/>
    <w:rsid w:val="28D42E04"/>
    <w:rsid w:val="298F288A"/>
    <w:rsid w:val="29A17BFC"/>
    <w:rsid w:val="29E51041"/>
    <w:rsid w:val="29EE7EF6"/>
    <w:rsid w:val="29FC6F97"/>
    <w:rsid w:val="2A17569E"/>
    <w:rsid w:val="2A3049B2"/>
    <w:rsid w:val="2AA64C74"/>
    <w:rsid w:val="2AAD1B5F"/>
    <w:rsid w:val="2AE8528D"/>
    <w:rsid w:val="2AFA1F46"/>
    <w:rsid w:val="2B006133"/>
    <w:rsid w:val="2B1D1C79"/>
    <w:rsid w:val="2B2F4C6A"/>
    <w:rsid w:val="2B4C581C"/>
    <w:rsid w:val="2B4F2C16"/>
    <w:rsid w:val="2BA271EA"/>
    <w:rsid w:val="2BDA2E28"/>
    <w:rsid w:val="2BEC4909"/>
    <w:rsid w:val="2C2B29C4"/>
    <w:rsid w:val="2C365B84"/>
    <w:rsid w:val="2CAC1C7F"/>
    <w:rsid w:val="2CF63BFC"/>
    <w:rsid w:val="2D027262"/>
    <w:rsid w:val="2D2105E2"/>
    <w:rsid w:val="2D652BC5"/>
    <w:rsid w:val="2D742E08"/>
    <w:rsid w:val="2D940DB4"/>
    <w:rsid w:val="2DE03FF9"/>
    <w:rsid w:val="2DE74695"/>
    <w:rsid w:val="2DF11388"/>
    <w:rsid w:val="2E100D83"/>
    <w:rsid w:val="2E170EBB"/>
    <w:rsid w:val="2E577BE2"/>
    <w:rsid w:val="2E644C2A"/>
    <w:rsid w:val="2E7763FB"/>
    <w:rsid w:val="2E7C6418"/>
    <w:rsid w:val="2E9077CD"/>
    <w:rsid w:val="2EC35DF5"/>
    <w:rsid w:val="2ED33B5E"/>
    <w:rsid w:val="2EDF2503"/>
    <w:rsid w:val="2F106B60"/>
    <w:rsid w:val="2F30069F"/>
    <w:rsid w:val="2F452CAE"/>
    <w:rsid w:val="2FBD0DC9"/>
    <w:rsid w:val="2FC06895"/>
    <w:rsid w:val="2FC35981"/>
    <w:rsid w:val="2FD05F83"/>
    <w:rsid w:val="2FD421A3"/>
    <w:rsid w:val="30197C97"/>
    <w:rsid w:val="30224D9D"/>
    <w:rsid w:val="3049057C"/>
    <w:rsid w:val="307A6987"/>
    <w:rsid w:val="30EB1633"/>
    <w:rsid w:val="31352C05"/>
    <w:rsid w:val="313F372D"/>
    <w:rsid w:val="31605B7D"/>
    <w:rsid w:val="31670E8B"/>
    <w:rsid w:val="316A07AA"/>
    <w:rsid w:val="31A53A4D"/>
    <w:rsid w:val="31B859B9"/>
    <w:rsid w:val="31EF3881"/>
    <w:rsid w:val="325B00F2"/>
    <w:rsid w:val="32AC6BA0"/>
    <w:rsid w:val="32DD144F"/>
    <w:rsid w:val="32DF0D62"/>
    <w:rsid w:val="32EB1476"/>
    <w:rsid w:val="332B5D17"/>
    <w:rsid w:val="33484B1B"/>
    <w:rsid w:val="33544C1D"/>
    <w:rsid w:val="335A6D75"/>
    <w:rsid w:val="336B25B7"/>
    <w:rsid w:val="3390201E"/>
    <w:rsid w:val="33AF6948"/>
    <w:rsid w:val="34171109"/>
    <w:rsid w:val="342A4220"/>
    <w:rsid w:val="342B1D46"/>
    <w:rsid w:val="347D6A46"/>
    <w:rsid w:val="347E631A"/>
    <w:rsid w:val="34EE7F06"/>
    <w:rsid w:val="354C2404"/>
    <w:rsid w:val="35753BC1"/>
    <w:rsid w:val="35FB2318"/>
    <w:rsid w:val="36195C9B"/>
    <w:rsid w:val="367D2D2D"/>
    <w:rsid w:val="36D14E27"/>
    <w:rsid w:val="36EA710F"/>
    <w:rsid w:val="36EE7787"/>
    <w:rsid w:val="36F6488E"/>
    <w:rsid w:val="37126FFB"/>
    <w:rsid w:val="375F2433"/>
    <w:rsid w:val="37686B60"/>
    <w:rsid w:val="37906A90"/>
    <w:rsid w:val="37B409D1"/>
    <w:rsid w:val="37C14E9C"/>
    <w:rsid w:val="38325D99"/>
    <w:rsid w:val="38455ACD"/>
    <w:rsid w:val="38653A79"/>
    <w:rsid w:val="38D155B2"/>
    <w:rsid w:val="391159AF"/>
    <w:rsid w:val="39B5458C"/>
    <w:rsid w:val="3A3C6A5B"/>
    <w:rsid w:val="3A5B0DA9"/>
    <w:rsid w:val="3A6F5083"/>
    <w:rsid w:val="3A865F28"/>
    <w:rsid w:val="3A9A3BD3"/>
    <w:rsid w:val="3AA06FEA"/>
    <w:rsid w:val="3B057795"/>
    <w:rsid w:val="3B0643EF"/>
    <w:rsid w:val="3B0F5F1E"/>
    <w:rsid w:val="3B7C7A57"/>
    <w:rsid w:val="3BBA232E"/>
    <w:rsid w:val="3C681D8A"/>
    <w:rsid w:val="3C990195"/>
    <w:rsid w:val="3C9C1A33"/>
    <w:rsid w:val="3CA52FDE"/>
    <w:rsid w:val="3CD967E3"/>
    <w:rsid w:val="3D1C4922"/>
    <w:rsid w:val="3D22462E"/>
    <w:rsid w:val="3D3B749E"/>
    <w:rsid w:val="3D7D7AB7"/>
    <w:rsid w:val="3D7F5103"/>
    <w:rsid w:val="3D8C5F4C"/>
    <w:rsid w:val="3DAB65E8"/>
    <w:rsid w:val="3DB37034"/>
    <w:rsid w:val="3DE10046"/>
    <w:rsid w:val="3DEE4511"/>
    <w:rsid w:val="3E217734"/>
    <w:rsid w:val="3E8D5AD7"/>
    <w:rsid w:val="3EC82FB3"/>
    <w:rsid w:val="3F087492"/>
    <w:rsid w:val="3F584337"/>
    <w:rsid w:val="3F8F762D"/>
    <w:rsid w:val="3F964E60"/>
    <w:rsid w:val="3FB70140"/>
    <w:rsid w:val="3FBF6165"/>
    <w:rsid w:val="3FD91CE7"/>
    <w:rsid w:val="3FDF6807"/>
    <w:rsid w:val="40095632"/>
    <w:rsid w:val="400E2C48"/>
    <w:rsid w:val="405F5252"/>
    <w:rsid w:val="4061751E"/>
    <w:rsid w:val="40CF687B"/>
    <w:rsid w:val="40E26603"/>
    <w:rsid w:val="41412BA9"/>
    <w:rsid w:val="416875C5"/>
    <w:rsid w:val="418807D8"/>
    <w:rsid w:val="41BD329A"/>
    <w:rsid w:val="41C23BD6"/>
    <w:rsid w:val="41CA2B9F"/>
    <w:rsid w:val="423F17DF"/>
    <w:rsid w:val="423F358D"/>
    <w:rsid w:val="424566C9"/>
    <w:rsid w:val="42976F25"/>
    <w:rsid w:val="42A24E54"/>
    <w:rsid w:val="42A76EE3"/>
    <w:rsid w:val="42A81132"/>
    <w:rsid w:val="42A930FC"/>
    <w:rsid w:val="42B555FD"/>
    <w:rsid w:val="42C827B2"/>
    <w:rsid w:val="42D75573"/>
    <w:rsid w:val="42D9753D"/>
    <w:rsid w:val="4303280C"/>
    <w:rsid w:val="43754D8C"/>
    <w:rsid w:val="43A22025"/>
    <w:rsid w:val="43C81360"/>
    <w:rsid w:val="44036C2F"/>
    <w:rsid w:val="442A5B77"/>
    <w:rsid w:val="44323D41"/>
    <w:rsid w:val="444412C1"/>
    <w:rsid w:val="447C0AC8"/>
    <w:rsid w:val="448E6105"/>
    <w:rsid w:val="449A6429"/>
    <w:rsid w:val="44C85ABB"/>
    <w:rsid w:val="44D73F50"/>
    <w:rsid w:val="45097E82"/>
    <w:rsid w:val="450E7755"/>
    <w:rsid w:val="45232EC1"/>
    <w:rsid w:val="45252F0E"/>
    <w:rsid w:val="454F6045"/>
    <w:rsid w:val="456A26F6"/>
    <w:rsid w:val="456D0411"/>
    <w:rsid w:val="4577128F"/>
    <w:rsid w:val="45BE6EBE"/>
    <w:rsid w:val="45E71D4E"/>
    <w:rsid w:val="45ED50AE"/>
    <w:rsid w:val="45EF7078"/>
    <w:rsid w:val="46083676"/>
    <w:rsid w:val="46362EF9"/>
    <w:rsid w:val="4665558C"/>
    <w:rsid w:val="468A0B4E"/>
    <w:rsid w:val="46D973C9"/>
    <w:rsid w:val="46F32CBA"/>
    <w:rsid w:val="471E5E67"/>
    <w:rsid w:val="47253F6A"/>
    <w:rsid w:val="47855EE6"/>
    <w:rsid w:val="478F466E"/>
    <w:rsid w:val="47AC1627"/>
    <w:rsid w:val="47F60B91"/>
    <w:rsid w:val="47FB7F56"/>
    <w:rsid w:val="48052D08"/>
    <w:rsid w:val="48691363"/>
    <w:rsid w:val="48755090"/>
    <w:rsid w:val="48C67504"/>
    <w:rsid w:val="48F30C2D"/>
    <w:rsid w:val="48F6071D"/>
    <w:rsid w:val="490948F4"/>
    <w:rsid w:val="4934222E"/>
    <w:rsid w:val="493A685C"/>
    <w:rsid w:val="49933973"/>
    <w:rsid w:val="499C7517"/>
    <w:rsid w:val="499F2B63"/>
    <w:rsid w:val="49F509D5"/>
    <w:rsid w:val="49F5470D"/>
    <w:rsid w:val="4A5D6CA6"/>
    <w:rsid w:val="4A5E57F2"/>
    <w:rsid w:val="4ABF057F"/>
    <w:rsid w:val="4AE553A4"/>
    <w:rsid w:val="4AF615BC"/>
    <w:rsid w:val="4B0C4228"/>
    <w:rsid w:val="4B0E1D4E"/>
    <w:rsid w:val="4B182BCD"/>
    <w:rsid w:val="4B1D6435"/>
    <w:rsid w:val="4B3254CB"/>
    <w:rsid w:val="4B327437"/>
    <w:rsid w:val="4B756271"/>
    <w:rsid w:val="4B871B00"/>
    <w:rsid w:val="4BBC79FC"/>
    <w:rsid w:val="4BEF1B80"/>
    <w:rsid w:val="4BFC604B"/>
    <w:rsid w:val="4C49242E"/>
    <w:rsid w:val="4C4F219F"/>
    <w:rsid w:val="4C5B0FC3"/>
    <w:rsid w:val="4C6A7458"/>
    <w:rsid w:val="4CC254E6"/>
    <w:rsid w:val="4CEA56D2"/>
    <w:rsid w:val="4CF338F1"/>
    <w:rsid w:val="4D401EEA"/>
    <w:rsid w:val="4D44414D"/>
    <w:rsid w:val="4D5A3970"/>
    <w:rsid w:val="4D6761CB"/>
    <w:rsid w:val="4D6A0883"/>
    <w:rsid w:val="4DAE15C6"/>
    <w:rsid w:val="4DFA0CB0"/>
    <w:rsid w:val="4E1328EA"/>
    <w:rsid w:val="4E663A19"/>
    <w:rsid w:val="4E8B1908"/>
    <w:rsid w:val="4EB33EC5"/>
    <w:rsid w:val="4EBD5F65"/>
    <w:rsid w:val="4EE74D90"/>
    <w:rsid w:val="4EFD7F71"/>
    <w:rsid w:val="4F0973FC"/>
    <w:rsid w:val="4F2E29BF"/>
    <w:rsid w:val="4F33355C"/>
    <w:rsid w:val="4F3F510F"/>
    <w:rsid w:val="4FB1539E"/>
    <w:rsid w:val="4FBD688A"/>
    <w:rsid w:val="4FC275AB"/>
    <w:rsid w:val="4FD33566"/>
    <w:rsid w:val="500650DA"/>
    <w:rsid w:val="503C55AF"/>
    <w:rsid w:val="506B7C43"/>
    <w:rsid w:val="507010EE"/>
    <w:rsid w:val="50884351"/>
    <w:rsid w:val="50A849F3"/>
    <w:rsid w:val="50D156B1"/>
    <w:rsid w:val="50E05F3B"/>
    <w:rsid w:val="51281690"/>
    <w:rsid w:val="519F30AF"/>
    <w:rsid w:val="51BD002A"/>
    <w:rsid w:val="51C847D3"/>
    <w:rsid w:val="51CC64BF"/>
    <w:rsid w:val="51D13AD5"/>
    <w:rsid w:val="51E67581"/>
    <w:rsid w:val="52045C59"/>
    <w:rsid w:val="524D5852"/>
    <w:rsid w:val="524E5317"/>
    <w:rsid w:val="524F3458"/>
    <w:rsid w:val="52EE7DCB"/>
    <w:rsid w:val="535D3C85"/>
    <w:rsid w:val="53837051"/>
    <w:rsid w:val="53A94D0A"/>
    <w:rsid w:val="53F51DF2"/>
    <w:rsid w:val="53F87A3F"/>
    <w:rsid w:val="54215A54"/>
    <w:rsid w:val="543F29A6"/>
    <w:rsid w:val="54613836"/>
    <w:rsid w:val="548B08B3"/>
    <w:rsid w:val="549D2262"/>
    <w:rsid w:val="54D44008"/>
    <w:rsid w:val="54D51B2F"/>
    <w:rsid w:val="54E029AD"/>
    <w:rsid w:val="54FA24E3"/>
    <w:rsid w:val="55456CB4"/>
    <w:rsid w:val="554D6F3F"/>
    <w:rsid w:val="557B4484"/>
    <w:rsid w:val="55821CB6"/>
    <w:rsid w:val="5588094F"/>
    <w:rsid w:val="558A1554"/>
    <w:rsid w:val="558A46C7"/>
    <w:rsid w:val="55983288"/>
    <w:rsid w:val="559973D8"/>
    <w:rsid w:val="55AF05D2"/>
    <w:rsid w:val="55F52488"/>
    <w:rsid w:val="566B274A"/>
    <w:rsid w:val="567D5FDA"/>
    <w:rsid w:val="57106805"/>
    <w:rsid w:val="575360F3"/>
    <w:rsid w:val="57945CD1"/>
    <w:rsid w:val="57A35F14"/>
    <w:rsid w:val="582157B7"/>
    <w:rsid w:val="58414722"/>
    <w:rsid w:val="58580AAD"/>
    <w:rsid w:val="58BE1257"/>
    <w:rsid w:val="58BE32CF"/>
    <w:rsid w:val="58C6125C"/>
    <w:rsid w:val="59126EAD"/>
    <w:rsid w:val="59284923"/>
    <w:rsid w:val="59403E07"/>
    <w:rsid w:val="594159E5"/>
    <w:rsid w:val="59611BE3"/>
    <w:rsid w:val="597E09E7"/>
    <w:rsid w:val="59CF1242"/>
    <w:rsid w:val="59F20A8D"/>
    <w:rsid w:val="5A00764E"/>
    <w:rsid w:val="5A290952"/>
    <w:rsid w:val="5A427C66"/>
    <w:rsid w:val="5A5F25C6"/>
    <w:rsid w:val="5A7A3FEA"/>
    <w:rsid w:val="5A957D96"/>
    <w:rsid w:val="5A9D2A0D"/>
    <w:rsid w:val="5AC33B31"/>
    <w:rsid w:val="5AC95850"/>
    <w:rsid w:val="5AE76118"/>
    <w:rsid w:val="5AF34ABD"/>
    <w:rsid w:val="5B084A0C"/>
    <w:rsid w:val="5B402954"/>
    <w:rsid w:val="5B433C96"/>
    <w:rsid w:val="5B647768"/>
    <w:rsid w:val="5B706CF3"/>
    <w:rsid w:val="5B85605C"/>
    <w:rsid w:val="5B9C0F1F"/>
    <w:rsid w:val="5BCA3A6F"/>
    <w:rsid w:val="5BF74764"/>
    <w:rsid w:val="5C0F5926"/>
    <w:rsid w:val="5C1B42CB"/>
    <w:rsid w:val="5C5B500F"/>
    <w:rsid w:val="5CCB1B89"/>
    <w:rsid w:val="5CE572DB"/>
    <w:rsid w:val="5D521F6E"/>
    <w:rsid w:val="5D850596"/>
    <w:rsid w:val="5D9E3405"/>
    <w:rsid w:val="5DC6077B"/>
    <w:rsid w:val="5DE25EE0"/>
    <w:rsid w:val="5E2E1BF7"/>
    <w:rsid w:val="5E5A37D0"/>
    <w:rsid w:val="5E84084D"/>
    <w:rsid w:val="5EAE2D84"/>
    <w:rsid w:val="5EB804F7"/>
    <w:rsid w:val="5F245B8C"/>
    <w:rsid w:val="5F683CCB"/>
    <w:rsid w:val="5F6D12E1"/>
    <w:rsid w:val="5F7C7776"/>
    <w:rsid w:val="5F9C2190"/>
    <w:rsid w:val="5FA86A07"/>
    <w:rsid w:val="5FB40CBE"/>
    <w:rsid w:val="5FBA204D"/>
    <w:rsid w:val="5FC627A0"/>
    <w:rsid w:val="5FCF5AF8"/>
    <w:rsid w:val="5FDE21DF"/>
    <w:rsid w:val="60082DB8"/>
    <w:rsid w:val="604E1113"/>
    <w:rsid w:val="606049A2"/>
    <w:rsid w:val="60636240"/>
    <w:rsid w:val="60786190"/>
    <w:rsid w:val="60824919"/>
    <w:rsid w:val="60867AE5"/>
    <w:rsid w:val="609E54CA"/>
    <w:rsid w:val="60C83E4F"/>
    <w:rsid w:val="60DF22ED"/>
    <w:rsid w:val="60F5158E"/>
    <w:rsid w:val="61736DB9"/>
    <w:rsid w:val="61B551C2"/>
    <w:rsid w:val="61C570B0"/>
    <w:rsid w:val="61EB473F"/>
    <w:rsid w:val="620852F1"/>
    <w:rsid w:val="62353D63"/>
    <w:rsid w:val="623C4F9B"/>
    <w:rsid w:val="62406418"/>
    <w:rsid w:val="6264769C"/>
    <w:rsid w:val="62712E97"/>
    <w:rsid w:val="62726C0F"/>
    <w:rsid w:val="62856942"/>
    <w:rsid w:val="62C31218"/>
    <w:rsid w:val="62E23D94"/>
    <w:rsid w:val="62E55633"/>
    <w:rsid w:val="630A6E47"/>
    <w:rsid w:val="63161C90"/>
    <w:rsid w:val="63367C3C"/>
    <w:rsid w:val="63442359"/>
    <w:rsid w:val="63572933"/>
    <w:rsid w:val="63860BC4"/>
    <w:rsid w:val="639401C9"/>
    <w:rsid w:val="63950E07"/>
    <w:rsid w:val="63C65464"/>
    <w:rsid w:val="63DF02D4"/>
    <w:rsid w:val="645E569D"/>
    <w:rsid w:val="64630F05"/>
    <w:rsid w:val="64656A2B"/>
    <w:rsid w:val="647448D6"/>
    <w:rsid w:val="64A5151D"/>
    <w:rsid w:val="64D43BFE"/>
    <w:rsid w:val="64D4595F"/>
    <w:rsid w:val="64DE2339"/>
    <w:rsid w:val="65033519"/>
    <w:rsid w:val="6531690D"/>
    <w:rsid w:val="653603C7"/>
    <w:rsid w:val="653F2367"/>
    <w:rsid w:val="65AE4402"/>
    <w:rsid w:val="65B337C6"/>
    <w:rsid w:val="65BE769F"/>
    <w:rsid w:val="65F938CF"/>
    <w:rsid w:val="6622673E"/>
    <w:rsid w:val="66377F53"/>
    <w:rsid w:val="6694184A"/>
    <w:rsid w:val="66A650D9"/>
    <w:rsid w:val="66BD3F31"/>
    <w:rsid w:val="66C37A39"/>
    <w:rsid w:val="67242BCD"/>
    <w:rsid w:val="67AC3E30"/>
    <w:rsid w:val="67F87D29"/>
    <w:rsid w:val="681F5143"/>
    <w:rsid w:val="682E35D8"/>
    <w:rsid w:val="685E3CBD"/>
    <w:rsid w:val="68680898"/>
    <w:rsid w:val="68757459"/>
    <w:rsid w:val="68B03FED"/>
    <w:rsid w:val="68DE4FFE"/>
    <w:rsid w:val="68F20AA9"/>
    <w:rsid w:val="691C78D4"/>
    <w:rsid w:val="69886D18"/>
    <w:rsid w:val="69A00505"/>
    <w:rsid w:val="69B73374"/>
    <w:rsid w:val="69D52819"/>
    <w:rsid w:val="6A331379"/>
    <w:rsid w:val="6A3F387A"/>
    <w:rsid w:val="6A9F256B"/>
    <w:rsid w:val="6AAB53B4"/>
    <w:rsid w:val="6AB204F0"/>
    <w:rsid w:val="6AD2649C"/>
    <w:rsid w:val="6AF9611F"/>
    <w:rsid w:val="6B6712DB"/>
    <w:rsid w:val="6BA21380"/>
    <w:rsid w:val="6BBA12EE"/>
    <w:rsid w:val="6BC06C3D"/>
    <w:rsid w:val="6BDA164F"/>
    <w:rsid w:val="6C041BEE"/>
    <w:rsid w:val="6C172D01"/>
    <w:rsid w:val="6C2350B1"/>
    <w:rsid w:val="6C6E6699"/>
    <w:rsid w:val="6C7517D5"/>
    <w:rsid w:val="6C785344"/>
    <w:rsid w:val="6C8B2DA7"/>
    <w:rsid w:val="6C937EAD"/>
    <w:rsid w:val="6C944351"/>
    <w:rsid w:val="6CAB169B"/>
    <w:rsid w:val="6CBA7B30"/>
    <w:rsid w:val="6CF53E5C"/>
    <w:rsid w:val="6D210CB1"/>
    <w:rsid w:val="6D2154B9"/>
    <w:rsid w:val="6D4D2752"/>
    <w:rsid w:val="6D965EA7"/>
    <w:rsid w:val="6DFF6A7A"/>
    <w:rsid w:val="6E34446E"/>
    <w:rsid w:val="6E5C0E9F"/>
    <w:rsid w:val="6E5D0773"/>
    <w:rsid w:val="6E7361E8"/>
    <w:rsid w:val="6EA262AC"/>
    <w:rsid w:val="6EA6211A"/>
    <w:rsid w:val="6EA840E4"/>
    <w:rsid w:val="6F3C3B74"/>
    <w:rsid w:val="6F7C10CD"/>
    <w:rsid w:val="6F866C02"/>
    <w:rsid w:val="6F977CB5"/>
    <w:rsid w:val="6FA04DBB"/>
    <w:rsid w:val="6FAE4ED3"/>
    <w:rsid w:val="6FF70753"/>
    <w:rsid w:val="7004359C"/>
    <w:rsid w:val="7007308C"/>
    <w:rsid w:val="700F3CEF"/>
    <w:rsid w:val="70404235"/>
    <w:rsid w:val="70495453"/>
    <w:rsid w:val="7053007F"/>
    <w:rsid w:val="706A53C9"/>
    <w:rsid w:val="71213920"/>
    <w:rsid w:val="712D0709"/>
    <w:rsid w:val="71551BD5"/>
    <w:rsid w:val="716360A0"/>
    <w:rsid w:val="718E7E2A"/>
    <w:rsid w:val="71A52B5D"/>
    <w:rsid w:val="71BE3C1E"/>
    <w:rsid w:val="72275320"/>
    <w:rsid w:val="7263189F"/>
    <w:rsid w:val="728C5ACB"/>
    <w:rsid w:val="7298621E"/>
    <w:rsid w:val="72BC63B0"/>
    <w:rsid w:val="72E256EB"/>
    <w:rsid w:val="72E70F53"/>
    <w:rsid w:val="73005B71"/>
    <w:rsid w:val="7318735E"/>
    <w:rsid w:val="739E28D4"/>
    <w:rsid w:val="74024296"/>
    <w:rsid w:val="742835D1"/>
    <w:rsid w:val="74392AE1"/>
    <w:rsid w:val="74406B6D"/>
    <w:rsid w:val="746E36DA"/>
    <w:rsid w:val="747C351C"/>
    <w:rsid w:val="7521699E"/>
    <w:rsid w:val="75420F6B"/>
    <w:rsid w:val="75506FD1"/>
    <w:rsid w:val="755D72AA"/>
    <w:rsid w:val="75643C4B"/>
    <w:rsid w:val="75792336"/>
    <w:rsid w:val="759C4DF7"/>
    <w:rsid w:val="75D21A46"/>
    <w:rsid w:val="7608190C"/>
    <w:rsid w:val="7612456C"/>
    <w:rsid w:val="76320737"/>
    <w:rsid w:val="763444AF"/>
    <w:rsid w:val="76562678"/>
    <w:rsid w:val="768014A2"/>
    <w:rsid w:val="768E1E11"/>
    <w:rsid w:val="76CD331A"/>
    <w:rsid w:val="771F6F0D"/>
    <w:rsid w:val="776D72FB"/>
    <w:rsid w:val="77D93560"/>
    <w:rsid w:val="785B21C7"/>
    <w:rsid w:val="78BF10AA"/>
    <w:rsid w:val="78EE3B5E"/>
    <w:rsid w:val="792F0F5E"/>
    <w:rsid w:val="79386064"/>
    <w:rsid w:val="793F5645"/>
    <w:rsid w:val="79780B57"/>
    <w:rsid w:val="79876FEC"/>
    <w:rsid w:val="799F5913"/>
    <w:rsid w:val="79E85CDC"/>
    <w:rsid w:val="7A2079E8"/>
    <w:rsid w:val="7A2A108D"/>
    <w:rsid w:val="7A2D0C57"/>
    <w:rsid w:val="7AB12572"/>
    <w:rsid w:val="7AE446EC"/>
    <w:rsid w:val="7B02692A"/>
    <w:rsid w:val="7B2A7C2F"/>
    <w:rsid w:val="7B4F7695"/>
    <w:rsid w:val="7B5D0004"/>
    <w:rsid w:val="7B931C78"/>
    <w:rsid w:val="7B95779E"/>
    <w:rsid w:val="7BC71922"/>
    <w:rsid w:val="7BC938EC"/>
    <w:rsid w:val="7BCB31C0"/>
    <w:rsid w:val="7BFC5A6F"/>
    <w:rsid w:val="7C2A25D8"/>
    <w:rsid w:val="7C4D1E27"/>
    <w:rsid w:val="7D674DCB"/>
    <w:rsid w:val="7D73545B"/>
    <w:rsid w:val="7D9327D2"/>
    <w:rsid w:val="7DF6029C"/>
    <w:rsid w:val="7E2E7A36"/>
    <w:rsid w:val="7E7716B7"/>
    <w:rsid w:val="7E857F9E"/>
    <w:rsid w:val="7E994D31"/>
    <w:rsid w:val="7EA83C8C"/>
    <w:rsid w:val="7EAF6DC9"/>
    <w:rsid w:val="7EBC14E6"/>
    <w:rsid w:val="7EC30AC6"/>
    <w:rsid w:val="7EF33673"/>
    <w:rsid w:val="7F385010"/>
    <w:rsid w:val="7F9E2999"/>
    <w:rsid w:val="7FA76A4E"/>
    <w:rsid w:val="7FAF4BA7"/>
    <w:rsid w:val="7FC248DA"/>
    <w:rsid w:val="7FFF16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4"/>
    <w:unhideWhenUsed/>
    <w:qFormat/>
    <w:uiPriority w:val="99"/>
    <w:pPr>
      <w:spacing w:after="120"/>
    </w:pPr>
  </w:style>
  <w:style w:type="paragraph" w:customStyle="1" w:styleId="14">
    <w:name w:val="一级条标题"/>
    <w:basedOn w:val="15"/>
    <w:next w:val="16"/>
    <w:qFormat/>
    <w:uiPriority w:val="0"/>
    <w:pPr>
      <w:tabs>
        <w:tab w:val="left" w:pos="810"/>
        <w:tab w:val="left" w:pos="907"/>
        <w:tab w:val="left" w:pos="1265"/>
      </w:tabs>
      <w:spacing w:before="0" w:after="0"/>
      <w:ind w:left="907" w:hanging="907"/>
      <w:outlineLvl w:val="2"/>
    </w:pPr>
    <w:rPr>
      <w:rFonts w:hAnsi="宋体"/>
      <w:sz w:val="20"/>
    </w:rPr>
  </w:style>
  <w:style w:type="paragraph" w:customStyle="1" w:styleId="15">
    <w:name w:val="章标题"/>
    <w:basedOn w:val="1"/>
    <w:next w:val="1"/>
    <w:qFormat/>
    <w:uiPriority w:val="0"/>
    <w:pPr>
      <w:widowControl/>
      <w:spacing w:before="158" w:after="153" w:line="323" w:lineRule="atLeast"/>
      <w:jc w:val="center"/>
    </w:pPr>
    <w:rPr>
      <w:rFonts w:ascii="Arial" w:eastAsia="黑体"/>
      <w:color w:val="000000"/>
      <w:sz w:val="31"/>
      <w:szCs w:val="20"/>
    </w:rPr>
  </w:style>
  <w:style w:type="paragraph" w:customStyle="1" w:styleId="16">
    <w:name w:val="段"/>
    <w:basedOn w:val="17"/>
    <w:next w:val="1"/>
    <w:qFormat/>
    <w:uiPriority w:val="0"/>
    <w:pPr>
      <w:ind w:firstLine="200"/>
      <w:jc w:val="both"/>
    </w:pPr>
    <w:rPr>
      <w:rFonts w:hint="default" w:ascii="宋体" w:hAnsi="Calibri" w:eastAsia="宋体" w:cs="Times New Roman"/>
      <w:sz w:val="21"/>
      <w:lang w:val="en-US" w:eastAsia="zh-CN" w:bidi="ar-SA"/>
    </w:rPr>
  </w:style>
  <w:style w:type="paragraph" w:customStyle="1" w:styleId="17">
    <w:name w:val="正文11"/>
    <w:next w:val="1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
    <w:name w:val="目录 11"/>
    <w:basedOn w:val="19"/>
    <w:next w:val="17"/>
    <w:qFormat/>
    <w:uiPriority w:val="39"/>
    <w:pPr>
      <w:tabs>
        <w:tab w:val="right" w:leader="dot" w:pos="9440"/>
      </w:tabs>
      <w:spacing w:before="120" w:after="120" w:line="300" w:lineRule="exact"/>
      <w:jc w:val="left"/>
    </w:pPr>
    <w:rPr>
      <w:rFonts w:ascii="黑体" w:eastAsia="黑体"/>
      <w:b/>
      <w:caps/>
      <w:sz w:val="18"/>
      <w:szCs w:val="28"/>
    </w:rPr>
  </w:style>
  <w:style w:type="paragraph" w:customStyle="1" w:styleId="19">
    <w:name w:val="正文12"/>
    <w:next w:val="20"/>
    <w:qFormat/>
    <w:uiPriority w:val="0"/>
    <w:pPr>
      <w:widowControl w:val="0"/>
      <w:spacing w:line="360" w:lineRule="auto"/>
      <w:ind w:firstLine="723"/>
      <w:jc w:val="both"/>
    </w:pPr>
    <w:rPr>
      <w:rFonts w:ascii="Times New Roman" w:hAnsi="Times New Roman" w:eastAsia="宋体" w:cs="Times New Roman"/>
      <w:sz w:val="24"/>
      <w:szCs w:val="24"/>
      <w:lang w:val="en-US" w:eastAsia="zh-CN" w:bidi="ar-SA"/>
    </w:rPr>
  </w:style>
  <w:style w:type="paragraph" w:customStyle="1" w:styleId="20">
    <w:name w:val="目录 111"/>
    <w:basedOn w:val="21"/>
    <w:next w:val="19"/>
    <w:qFormat/>
    <w:uiPriority w:val="0"/>
    <w:pPr>
      <w:widowControl/>
      <w:spacing w:after="100" w:line="259" w:lineRule="auto"/>
      <w:jc w:val="left"/>
    </w:pPr>
    <w:rPr>
      <w:rFonts w:ascii="Calibri" w:hAnsi="Calibri"/>
      <w:sz w:val="22"/>
      <w:szCs w:val="22"/>
    </w:rPr>
  </w:style>
  <w:style w:type="paragraph" w:customStyle="1" w:styleId="21">
    <w:name w:val="正文111"/>
    <w:next w:val="20"/>
    <w:qFormat/>
    <w:uiPriority w:val="0"/>
    <w:pPr>
      <w:widowControl w:val="0"/>
      <w:jc w:val="both"/>
    </w:pPr>
    <w:rPr>
      <w:rFonts w:ascii="Times New Roman" w:hAnsi="Times New Roman" w:eastAsia="宋体" w:cs="Times New Roman"/>
      <w:sz w:val="21"/>
      <w:szCs w:val="24"/>
      <w:lang w:val="en-US" w:eastAsia="zh-CN" w:bidi="ar-SA"/>
    </w:rPr>
  </w:style>
  <w:style w:type="paragraph" w:styleId="22">
    <w:name w:val="Body Text Indent"/>
    <w:basedOn w:val="1"/>
    <w:next w:val="23"/>
    <w:qFormat/>
    <w:uiPriority w:val="0"/>
    <w:pPr>
      <w:spacing w:after="120"/>
      <w:ind w:left="420" w:leftChars="200"/>
    </w:pPr>
    <w:rPr>
      <w:szCs w:val="20"/>
    </w:rPr>
  </w:style>
  <w:style w:type="paragraph" w:styleId="23">
    <w:name w:val="envelope return"/>
    <w:basedOn w:val="1"/>
    <w:qFormat/>
    <w:uiPriority w:val="0"/>
    <w:pPr>
      <w:snapToGrid w:val="0"/>
      <w:spacing w:line="560" w:lineRule="exact"/>
    </w:pPr>
    <w:rPr>
      <w:rFonts w:ascii="Arial" w:hAnsi="Arial" w:eastAsia="仿宋_GB2312" w:cs="Arial"/>
      <w:sz w:val="32"/>
    </w:rPr>
  </w:style>
  <w:style w:type="paragraph" w:styleId="24">
    <w:name w:val="toc 5"/>
    <w:basedOn w:val="1"/>
    <w:next w:val="1"/>
    <w:unhideWhenUsed/>
    <w:qFormat/>
    <w:uiPriority w:val="39"/>
    <w:pPr>
      <w:spacing w:after="57"/>
      <w:ind w:left="1134" w:right="0" w:firstLine="0"/>
    </w:pPr>
  </w:style>
  <w:style w:type="paragraph" w:styleId="25">
    <w:name w:val="toc 3"/>
    <w:basedOn w:val="1"/>
    <w:next w:val="1"/>
    <w:unhideWhenUsed/>
    <w:qFormat/>
    <w:uiPriority w:val="39"/>
    <w:pPr>
      <w:spacing w:after="57"/>
      <w:ind w:left="567" w:right="0" w:firstLine="0"/>
    </w:pPr>
  </w:style>
  <w:style w:type="paragraph" w:styleId="26">
    <w:name w:val="Plain Text"/>
    <w:basedOn w:val="1"/>
    <w:qFormat/>
    <w:uiPriority w:val="0"/>
    <w:pPr>
      <w:spacing w:line="240" w:lineRule="auto"/>
      <w:ind w:firstLine="0"/>
      <w:jc w:val="both"/>
    </w:pPr>
    <w:rPr>
      <w:rFonts w:hAnsi="Courier New" w:eastAsia="楷体_GB2312"/>
      <w:color w:val="000000"/>
      <w:sz w:val="26"/>
    </w:rPr>
  </w:style>
  <w:style w:type="paragraph" w:styleId="27">
    <w:name w:val="toc 8"/>
    <w:basedOn w:val="1"/>
    <w:next w:val="1"/>
    <w:unhideWhenUsed/>
    <w:qFormat/>
    <w:uiPriority w:val="39"/>
    <w:pPr>
      <w:spacing w:after="57"/>
      <w:ind w:left="1984" w:right="0" w:firstLine="0"/>
    </w:pPr>
  </w:style>
  <w:style w:type="paragraph" w:styleId="28">
    <w:name w:val="endnote text"/>
    <w:basedOn w:val="1"/>
    <w:link w:val="196"/>
    <w:semiHidden/>
    <w:unhideWhenUsed/>
    <w:qFormat/>
    <w:uiPriority w:val="99"/>
    <w:pPr>
      <w:spacing w:after="0" w:line="240" w:lineRule="auto"/>
    </w:pPr>
    <w:rPr>
      <w:sz w:val="20"/>
    </w:rPr>
  </w:style>
  <w:style w:type="paragraph" w:styleId="29">
    <w:name w:val="footer"/>
    <w:basedOn w:val="1"/>
    <w:link w:val="69"/>
    <w:unhideWhenUsed/>
    <w:qFormat/>
    <w:uiPriority w:val="99"/>
    <w:pPr>
      <w:tabs>
        <w:tab w:val="center" w:pos="7143"/>
        <w:tab w:val="right" w:pos="14287"/>
      </w:tabs>
      <w:spacing w:after="0" w:line="240" w:lineRule="auto"/>
    </w:pPr>
  </w:style>
  <w:style w:type="paragraph" w:styleId="30">
    <w:name w:val="header"/>
    <w:basedOn w:val="1"/>
    <w:link w:val="67"/>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62"/>
    <w:qFormat/>
    <w:uiPriority w:val="11"/>
    <w:pPr>
      <w:spacing w:before="200" w:after="200"/>
    </w:pPr>
    <w:rPr>
      <w:sz w:val="24"/>
      <w:szCs w:val="24"/>
    </w:rPr>
  </w:style>
  <w:style w:type="paragraph" w:styleId="34">
    <w:name w:val="footnote text"/>
    <w:basedOn w:val="1"/>
    <w:link w:val="195"/>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after="57"/>
      <w:ind w:left="283" w:right="0" w:firstLine="0"/>
    </w:pPr>
  </w:style>
  <w:style w:type="paragraph" w:styleId="38">
    <w:name w:val="toc 9"/>
    <w:basedOn w:val="1"/>
    <w:next w:val="1"/>
    <w:unhideWhenUsed/>
    <w:qFormat/>
    <w:uiPriority w:val="39"/>
    <w:pPr>
      <w:spacing w:after="57"/>
      <w:ind w:left="2268" w:right="0" w:firstLine="0"/>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0">
    <w:name w:val="Title"/>
    <w:basedOn w:val="1"/>
    <w:next w:val="1"/>
    <w:link w:val="61"/>
    <w:qFormat/>
    <w:uiPriority w:val="10"/>
    <w:pPr>
      <w:spacing w:before="300" w:after="200"/>
      <w:contextualSpacing/>
    </w:pPr>
    <w:rPr>
      <w:sz w:val="48"/>
      <w:szCs w:val="48"/>
    </w:rPr>
  </w:style>
  <w:style w:type="paragraph" w:styleId="41">
    <w:name w:val="Body Text First Indent"/>
    <w:basedOn w:val="13"/>
    <w:next w:val="42"/>
    <w:unhideWhenUsed/>
    <w:qFormat/>
    <w:uiPriority w:val="99"/>
    <w:pPr>
      <w:ind w:firstLine="420"/>
    </w:pPr>
    <w:rPr>
      <w:rFonts w:ascii="Calibri" w:hAnsi="Calibri" w:eastAsia="宋体"/>
    </w:rPr>
  </w:style>
  <w:style w:type="paragraph" w:styleId="42">
    <w:name w:val="Body Text First Indent 2"/>
    <w:basedOn w:val="22"/>
    <w:next w:val="1"/>
    <w:qFormat/>
    <w:uiPriority w:val="0"/>
    <w:pPr>
      <w:spacing w:after="0" w:line="360" w:lineRule="auto"/>
      <w:ind w:left="0" w:firstLine="420"/>
    </w:pPr>
    <w:rPr>
      <w:rFonts w:ascii="宋体" w:hAnsi="宋体"/>
    </w:rPr>
  </w:style>
  <w:style w:type="table" w:styleId="4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Emphasis"/>
    <w:basedOn w:val="45"/>
    <w:qFormat/>
    <w:uiPriority w:val="20"/>
    <w:rPr>
      <w:i/>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footnote reference"/>
    <w:unhideWhenUsed/>
    <w:qFormat/>
    <w:uiPriority w:val="99"/>
    <w:rPr>
      <w:vertAlign w:val="superscript"/>
    </w:rPr>
  </w:style>
  <w:style w:type="character" w:customStyle="1" w:styleId="50">
    <w:name w:val="Heading 1 Char"/>
    <w:link w:val="2"/>
    <w:qFormat/>
    <w:uiPriority w:val="9"/>
    <w:rPr>
      <w:rFonts w:ascii="Arial" w:hAnsi="Arial" w:eastAsia="Arial" w:cs="Arial"/>
      <w:sz w:val="40"/>
      <w:szCs w:val="40"/>
    </w:rPr>
  </w:style>
  <w:style w:type="character" w:customStyle="1" w:styleId="51">
    <w:name w:val="Heading 2 Char"/>
    <w:link w:val="3"/>
    <w:qFormat/>
    <w:uiPriority w:val="9"/>
    <w:rPr>
      <w:rFonts w:ascii="Arial" w:hAnsi="Arial" w:eastAsia="Arial" w:cs="Arial"/>
      <w:sz w:val="34"/>
    </w:rPr>
  </w:style>
  <w:style w:type="character" w:customStyle="1" w:styleId="52">
    <w:name w:val="Heading 3 Char"/>
    <w:link w:val="4"/>
    <w:qFormat/>
    <w:uiPriority w:val="9"/>
    <w:rPr>
      <w:rFonts w:ascii="Arial" w:hAnsi="Arial" w:eastAsia="Arial" w:cs="Arial"/>
      <w:sz w:val="30"/>
      <w:szCs w:val="30"/>
    </w:rPr>
  </w:style>
  <w:style w:type="character" w:customStyle="1" w:styleId="53">
    <w:name w:val="Heading 4 Char"/>
    <w:link w:val="5"/>
    <w:qFormat/>
    <w:uiPriority w:val="9"/>
    <w:rPr>
      <w:rFonts w:ascii="Arial" w:hAnsi="Arial" w:eastAsia="Arial" w:cs="Arial"/>
      <w:b/>
      <w:bCs/>
      <w:sz w:val="26"/>
      <w:szCs w:val="26"/>
    </w:rPr>
  </w:style>
  <w:style w:type="character" w:customStyle="1" w:styleId="54">
    <w:name w:val="Heading 5 Char"/>
    <w:link w:val="6"/>
    <w:qFormat/>
    <w:uiPriority w:val="9"/>
    <w:rPr>
      <w:rFonts w:ascii="Arial" w:hAnsi="Arial" w:eastAsia="Arial" w:cs="Arial"/>
      <w:b/>
      <w:bCs/>
      <w:sz w:val="24"/>
      <w:szCs w:val="24"/>
    </w:rPr>
  </w:style>
  <w:style w:type="character" w:customStyle="1" w:styleId="55">
    <w:name w:val="Heading 6 Char"/>
    <w:link w:val="7"/>
    <w:qFormat/>
    <w:uiPriority w:val="9"/>
    <w:rPr>
      <w:rFonts w:ascii="Arial" w:hAnsi="Arial" w:eastAsia="Arial" w:cs="Arial"/>
      <w:b/>
      <w:bCs/>
      <w:sz w:val="22"/>
      <w:szCs w:val="22"/>
    </w:rPr>
  </w:style>
  <w:style w:type="character" w:customStyle="1" w:styleId="56">
    <w:name w:val="Heading 7 Char"/>
    <w:link w:val="8"/>
    <w:qFormat/>
    <w:uiPriority w:val="9"/>
    <w:rPr>
      <w:rFonts w:ascii="Arial" w:hAnsi="Arial" w:eastAsia="Arial" w:cs="Arial"/>
      <w:b/>
      <w:bCs/>
      <w:i/>
      <w:iCs/>
      <w:sz w:val="22"/>
      <w:szCs w:val="22"/>
    </w:rPr>
  </w:style>
  <w:style w:type="character" w:customStyle="1" w:styleId="57">
    <w:name w:val="Heading 8 Char"/>
    <w:link w:val="9"/>
    <w:qFormat/>
    <w:uiPriority w:val="9"/>
    <w:rPr>
      <w:rFonts w:ascii="Arial" w:hAnsi="Arial" w:eastAsia="Arial" w:cs="Arial"/>
      <w:i/>
      <w:iCs/>
      <w:sz w:val="22"/>
      <w:szCs w:val="22"/>
    </w:rPr>
  </w:style>
  <w:style w:type="character" w:customStyle="1" w:styleId="58">
    <w:name w:val="Heading 9 Char"/>
    <w:link w:val="10"/>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link w:val="40"/>
    <w:qFormat/>
    <w:uiPriority w:val="10"/>
    <w:rPr>
      <w:sz w:val="48"/>
      <w:szCs w:val="48"/>
    </w:rPr>
  </w:style>
  <w:style w:type="character" w:customStyle="1" w:styleId="62">
    <w:name w:val="Subtitle Char"/>
    <w:link w:val="33"/>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link w:val="30"/>
    <w:qFormat/>
    <w:uiPriority w:val="99"/>
  </w:style>
  <w:style w:type="character" w:customStyle="1" w:styleId="68">
    <w:name w:val="Footer Char"/>
    <w:link w:val="29"/>
    <w:qFormat/>
    <w:uiPriority w:val="99"/>
  </w:style>
  <w:style w:type="character" w:customStyle="1" w:styleId="69">
    <w:name w:val="Caption Char"/>
    <w:link w:val="29"/>
    <w:qFormat/>
    <w:uiPriority w:val="99"/>
  </w:style>
  <w:style w:type="table" w:customStyle="1" w:styleId="7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Footnote Text Char"/>
    <w:link w:val="34"/>
    <w:qFormat/>
    <w:uiPriority w:val="99"/>
    <w:rPr>
      <w:sz w:val="18"/>
    </w:rPr>
  </w:style>
  <w:style w:type="character" w:customStyle="1" w:styleId="196">
    <w:name w:val="Endnote Text Char"/>
    <w:link w:val="28"/>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标题 11"/>
    <w:basedOn w:val="1"/>
    <w:next w:val="1"/>
    <w:link w:val="259"/>
    <w:qFormat/>
    <w:uiPriority w:val="0"/>
    <w:pPr>
      <w:keepNext/>
      <w:outlineLvl w:val="0"/>
    </w:pPr>
    <w:rPr>
      <w:rFonts w:ascii="楷体_GB2312" w:eastAsia="楷体_GB2312"/>
      <w:sz w:val="28"/>
      <w:szCs w:val="20"/>
    </w:rPr>
  </w:style>
  <w:style w:type="paragraph" w:customStyle="1" w:styleId="199">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00">
    <w:name w:val="标题 31"/>
    <w:basedOn w:val="1"/>
    <w:next w:val="1"/>
    <w:qFormat/>
    <w:uiPriority w:val="0"/>
    <w:pPr>
      <w:keepNext/>
      <w:keepLines/>
      <w:spacing w:before="260" w:after="260" w:line="416" w:lineRule="auto"/>
      <w:outlineLvl w:val="2"/>
    </w:pPr>
    <w:rPr>
      <w:b/>
      <w:sz w:val="32"/>
      <w:szCs w:val="20"/>
    </w:rPr>
  </w:style>
  <w:style w:type="paragraph" w:customStyle="1" w:styleId="201">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202">
    <w:name w:val="标题 51"/>
    <w:basedOn w:val="1"/>
    <w:next w:val="1"/>
    <w:qFormat/>
    <w:uiPriority w:val="0"/>
    <w:pPr>
      <w:keepNext/>
      <w:outlineLvl w:val="4"/>
    </w:pPr>
    <w:rPr>
      <w:rFonts w:ascii="宋体" w:hAnsi="宋体"/>
      <w:b/>
      <w:bCs/>
    </w:rPr>
  </w:style>
  <w:style w:type="character" w:customStyle="1" w:styleId="203">
    <w:name w:val="默认段落字体1"/>
    <w:link w:val="1"/>
    <w:semiHidden/>
    <w:qFormat/>
    <w:uiPriority w:val="0"/>
  </w:style>
  <w:style w:type="table" w:customStyle="1" w:styleId="204">
    <w:name w:val="普通表格1"/>
    <w:semiHidden/>
    <w:qFormat/>
    <w:uiPriority w:val="0"/>
  </w:style>
  <w:style w:type="character" w:customStyle="1" w:styleId="205">
    <w:name w:val="标题 1 字符"/>
    <w:basedOn w:val="203"/>
    <w:link w:val="198"/>
    <w:qFormat/>
    <w:uiPriority w:val="9"/>
    <w:rPr>
      <w:b/>
      <w:sz w:val="28"/>
      <w:szCs w:val="20"/>
    </w:rPr>
  </w:style>
  <w:style w:type="paragraph" w:customStyle="1" w:styleId="206">
    <w:name w:val="目录 71"/>
    <w:basedOn w:val="1"/>
    <w:next w:val="1"/>
    <w:semiHidden/>
    <w:qFormat/>
    <w:uiPriority w:val="0"/>
    <w:pPr>
      <w:ind w:left="2520"/>
    </w:pPr>
  </w:style>
  <w:style w:type="paragraph" w:customStyle="1" w:styleId="207">
    <w:name w:val="正文缩进1"/>
    <w:basedOn w:val="1"/>
    <w:link w:val="208"/>
    <w:qFormat/>
    <w:uiPriority w:val="0"/>
    <w:pPr>
      <w:ind w:firstLine="420"/>
    </w:pPr>
    <w:rPr>
      <w:szCs w:val="20"/>
    </w:rPr>
  </w:style>
  <w:style w:type="character" w:customStyle="1" w:styleId="208">
    <w:name w:val="正文缩进 Char"/>
    <w:link w:val="207"/>
    <w:qFormat/>
    <w:uiPriority w:val="0"/>
    <w:rPr>
      <w:rFonts w:eastAsia="宋体"/>
      <w:sz w:val="21"/>
      <w:lang w:val="en-US" w:eastAsia="zh-CN" w:bidi="ar-SA"/>
    </w:rPr>
  </w:style>
  <w:style w:type="paragraph" w:customStyle="1" w:styleId="209">
    <w:name w:val="文档结构图1"/>
    <w:basedOn w:val="1"/>
    <w:semiHidden/>
    <w:qFormat/>
    <w:uiPriority w:val="0"/>
    <w:pPr>
      <w:shd w:val="clear" w:color="auto" w:fill="000080"/>
    </w:pPr>
  </w:style>
  <w:style w:type="paragraph" w:customStyle="1" w:styleId="210">
    <w:name w:val="批注文字1"/>
    <w:basedOn w:val="1"/>
    <w:link w:val="211"/>
    <w:qFormat/>
    <w:uiPriority w:val="0"/>
    <w:pPr>
      <w:jc w:val="left"/>
    </w:pPr>
  </w:style>
  <w:style w:type="character" w:customStyle="1" w:styleId="211">
    <w:name w:val="批注文字 Char"/>
    <w:link w:val="210"/>
    <w:qFormat/>
    <w:uiPriority w:val="0"/>
    <w:rPr>
      <w:sz w:val="21"/>
      <w:szCs w:val="24"/>
    </w:rPr>
  </w:style>
  <w:style w:type="paragraph" w:customStyle="1" w:styleId="212">
    <w:name w:val="正文文本 31"/>
    <w:basedOn w:val="1"/>
    <w:qFormat/>
    <w:uiPriority w:val="0"/>
    <w:rPr>
      <w:rFonts w:ascii="仿宋_GB2312" w:hAnsi="Arial" w:eastAsia="仿宋_GB2312"/>
      <w:sz w:val="32"/>
      <w:szCs w:val="20"/>
    </w:rPr>
  </w:style>
  <w:style w:type="paragraph" w:customStyle="1" w:styleId="213">
    <w:name w:val="正文文本1"/>
    <w:basedOn w:val="1"/>
    <w:qFormat/>
    <w:uiPriority w:val="0"/>
    <w:rPr>
      <w:rFonts w:ascii="楷体_GB2312" w:hAnsi="Arial" w:eastAsia="楷体_GB2312"/>
      <w:sz w:val="28"/>
      <w:szCs w:val="20"/>
    </w:rPr>
  </w:style>
  <w:style w:type="paragraph" w:customStyle="1" w:styleId="214">
    <w:name w:val="正文文本缩进1"/>
    <w:basedOn w:val="1"/>
    <w:qFormat/>
    <w:uiPriority w:val="0"/>
    <w:pPr>
      <w:ind w:firstLine="645"/>
    </w:pPr>
    <w:rPr>
      <w:rFonts w:ascii="楷体_GB2312" w:eastAsia="楷体_GB2312"/>
      <w:sz w:val="32"/>
      <w:szCs w:val="20"/>
    </w:rPr>
  </w:style>
  <w:style w:type="paragraph" w:customStyle="1" w:styleId="215">
    <w:name w:val="文本块1"/>
    <w:basedOn w:val="1"/>
    <w:qFormat/>
    <w:uiPriority w:val="0"/>
    <w:pPr>
      <w:widowControl/>
      <w:spacing w:before="100" w:beforeAutospacing="1" w:after="100" w:afterAutospacing="1" w:line="360" w:lineRule="auto"/>
      <w:ind w:left="1440" w:right="1440" w:firstLine="480"/>
      <w:jc w:val="left"/>
    </w:pPr>
    <w:rPr>
      <w:rFonts w:ascii="宋体" w:hAnsi="宋体"/>
      <w:sz w:val="24"/>
      <w:szCs w:val="24"/>
    </w:rPr>
  </w:style>
  <w:style w:type="paragraph" w:customStyle="1" w:styleId="216">
    <w:name w:val="目录 51"/>
    <w:basedOn w:val="1"/>
    <w:next w:val="1"/>
    <w:semiHidden/>
    <w:qFormat/>
    <w:uiPriority w:val="0"/>
    <w:pPr>
      <w:ind w:left="1680"/>
    </w:pPr>
  </w:style>
  <w:style w:type="paragraph" w:customStyle="1" w:styleId="217">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18">
    <w:name w:val="纯文本1"/>
    <w:basedOn w:val="1"/>
    <w:link w:val="219"/>
    <w:qFormat/>
    <w:uiPriority w:val="0"/>
    <w:rPr>
      <w:rFonts w:ascii="宋体" w:hAnsi="Courier New"/>
      <w:szCs w:val="20"/>
    </w:rPr>
  </w:style>
  <w:style w:type="character" w:customStyle="1" w:styleId="219">
    <w:name w:val="纯文本 Char"/>
    <w:link w:val="218"/>
    <w:qFormat/>
    <w:uiPriority w:val="0"/>
    <w:rPr>
      <w:rFonts w:ascii="宋体" w:hAnsi="Courier New"/>
      <w:sz w:val="21"/>
    </w:rPr>
  </w:style>
  <w:style w:type="paragraph" w:customStyle="1" w:styleId="220">
    <w:name w:val="目录 81"/>
    <w:basedOn w:val="1"/>
    <w:next w:val="1"/>
    <w:semiHidden/>
    <w:qFormat/>
    <w:uiPriority w:val="0"/>
    <w:pPr>
      <w:ind w:left="2940"/>
    </w:pPr>
  </w:style>
  <w:style w:type="paragraph" w:customStyle="1" w:styleId="221">
    <w:name w:val="日期1"/>
    <w:basedOn w:val="1"/>
    <w:next w:val="1"/>
    <w:qFormat/>
    <w:uiPriority w:val="0"/>
    <w:rPr>
      <w:sz w:val="24"/>
      <w:szCs w:val="20"/>
    </w:rPr>
  </w:style>
  <w:style w:type="paragraph" w:customStyle="1" w:styleId="222">
    <w:name w:val="正文文本缩进 21"/>
    <w:basedOn w:val="1"/>
    <w:qFormat/>
    <w:uiPriority w:val="0"/>
    <w:pPr>
      <w:ind w:firstLine="560"/>
    </w:pPr>
    <w:rPr>
      <w:rFonts w:ascii="宋体" w:hAnsi="宋体"/>
      <w:sz w:val="28"/>
    </w:rPr>
  </w:style>
  <w:style w:type="paragraph" w:customStyle="1" w:styleId="223">
    <w:name w:val="批注框文本1"/>
    <w:basedOn w:val="1"/>
    <w:semiHidden/>
    <w:qFormat/>
    <w:uiPriority w:val="0"/>
    <w:rPr>
      <w:sz w:val="18"/>
      <w:szCs w:val="18"/>
    </w:rPr>
  </w:style>
  <w:style w:type="paragraph" w:customStyle="1" w:styleId="224">
    <w:name w:val="页脚1"/>
    <w:basedOn w:val="1"/>
    <w:qFormat/>
    <w:uiPriority w:val="0"/>
    <w:pPr>
      <w:tabs>
        <w:tab w:val="center" w:pos="4153"/>
        <w:tab w:val="right" w:pos="8306"/>
      </w:tabs>
      <w:jc w:val="left"/>
    </w:pPr>
    <w:rPr>
      <w:sz w:val="18"/>
      <w:szCs w:val="20"/>
    </w:rPr>
  </w:style>
  <w:style w:type="paragraph" w:customStyle="1" w:styleId="225">
    <w:name w:val="寄信人地址1"/>
    <w:basedOn w:val="1"/>
    <w:qFormat/>
    <w:uiPriority w:val="99"/>
    <w:rPr>
      <w:rFonts w:ascii="Arial" w:hAnsi="Arial"/>
    </w:rPr>
  </w:style>
  <w:style w:type="paragraph" w:customStyle="1" w:styleId="226">
    <w:name w:val="页眉1"/>
    <w:basedOn w:val="1"/>
    <w:next w:val="227"/>
    <w:qFormat/>
    <w:uiPriority w:val="0"/>
    <w:pPr>
      <w:pBdr>
        <w:bottom w:val="single" w:color="000000" w:sz="6" w:space="1"/>
      </w:pBdr>
      <w:tabs>
        <w:tab w:val="center" w:pos="4153"/>
        <w:tab w:val="right" w:pos="8306"/>
      </w:tabs>
      <w:jc w:val="center"/>
    </w:pPr>
    <w:rPr>
      <w:sz w:val="18"/>
      <w:szCs w:val="18"/>
    </w:rPr>
  </w:style>
  <w:style w:type="paragraph" w:customStyle="1" w:styleId="227">
    <w:name w:val="Quote1"/>
    <w:basedOn w:val="1"/>
    <w:next w:val="1"/>
    <w:qFormat/>
    <w:uiPriority w:val="99"/>
    <w:pPr>
      <w:widowControl/>
      <w:spacing w:before="200" w:after="160"/>
      <w:ind w:left="864" w:right="864"/>
      <w:jc w:val="center"/>
    </w:pPr>
    <w:rPr>
      <w:rFonts w:ascii="宋体"/>
      <w:i/>
      <w:color w:val="404040"/>
    </w:rPr>
  </w:style>
  <w:style w:type="paragraph" w:customStyle="1" w:styleId="228">
    <w:name w:val="目录 41"/>
    <w:basedOn w:val="1"/>
    <w:next w:val="1"/>
    <w:semiHidden/>
    <w:qFormat/>
    <w:uiPriority w:val="0"/>
    <w:pPr>
      <w:ind w:left="1260"/>
    </w:pPr>
  </w:style>
  <w:style w:type="paragraph" w:customStyle="1" w:styleId="229">
    <w:name w:val="副标题1"/>
    <w:basedOn w:val="1"/>
    <w:next w:val="1"/>
    <w:link w:val="230"/>
    <w:qFormat/>
    <w:uiPriority w:val="0"/>
    <w:pPr>
      <w:spacing w:before="240" w:after="60" w:line="312" w:lineRule="auto"/>
      <w:jc w:val="center"/>
      <w:outlineLvl w:val="1"/>
    </w:pPr>
    <w:rPr>
      <w:rFonts w:ascii="Cambria" w:hAnsi="Cambria"/>
      <w:b/>
      <w:bCs/>
      <w:sz w:val="32"/>
      <w:szCs w:val="32"/>
    </w:rPr>
  </w:style>
  <w:style w:type="character" w:customStyle="1" w:styleId="230">
    <w:name w:val="副标题 Char"/>
    <w:basedOn w:val="203"/>
    <w:link w:val="229"/>
    <w:qFormat/>
    <w:uiPriority w:val="0"/>
    <w:rPr>
      <w:rFonts w:ascii="Cambria" w:hAnsi="Cambria"/>
      <w:b/>
      <w:bCs/>
      <w:sz w:val="32"/>
      <w:szCs w:val="32"/>
    </w:rPr>
  </w:style>
  <w:style w:type="paragraph" w:customStyle="1" w:styleId="231">
    <w:name w:val="目录 61"/>
    <w:basedOn w:val="1"/>
    <w:next w:val="1"/>
    <w:semiHidden/>
    <w:qFormat/>
    <w:uiPriority w:val="0"/>
    <w:pPr>
      <w:ind w:left="2100"/>
    </w:pPr>
  </w:style>
  <w:style w:type="paragraph" w:customStyle="1" w:styleId="232">
    <w:name w:val="正文文本缩进 31"/>
    <w:basedOn w:val="1"/>
    <w:qFormat/>
    <w:uiPriority w:val="0"/>
    <w:pPr>
      <w:ind w:firstLine="523"/>
    </w:pPr>
    <w:rPr>
      <w:rFonts w:ascii="仿宋_GB2312" w:hAnsi="宋体" w:eastAsia="仿宋_GB2312"/>
      <w:sz w:val="24"/>
    </w:rPr>
  </w:style>
  <w:style w:type="paragraph" w:customStyle="1" w:styleId="233">
    <w:name w:val="目录 21"/>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234">
    <w:name w:val="目录 91"/>
    <w:basedOn w:val="1"/>
    <w:next w:val="1"/>
    <w:semiHidden/>
    <w:qFormat/>
    <w:uiPriority w:val="0"/>
    <w:pPr>
      <w:ind w:left="3360"/>
    </w:pPr>
  </w:style>
  <w:style w:type="paragraph" w:customStyle="1" w:styleId="235">
    <w:name w:val="正文文本 21"/>
    <w:basedOn w:val="1"/>
    <w:qFormat/>
    <w:uiPriority w:val="0"/>
    <w:pPr>
      <w:jc w:val="center"/>
    </w:pPr>
    <w:rPr>
      <w:rFonts w:ascii="仿宋_GB2312" w:eastAsia="仿宋_GB2312"/>
      <w:sz w:val="44"/>
    </w:rPr>
  </w:style>
  <w:style w:type="paragraph" w:customStyle="1" w:styleId="236">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37">
    <w:name w:val="HTML 预设格式1"/>
    <w:basedOn w:val="1"/>
    <w:link w:val="23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character" w:customStyle="1" w:styleId="238">
    <w:name w:val="HTML 预设格式 Char"/>
    <w:link w:val="237"/>
    <w:qFormat/>
    <w:uiPriority w:val="0"/>
    <w:rPr>
      <w:rFonts w:ascii="黑体" w:hAnsi="Courier New" w:eastAsia="黑体" w:cs="Courier New"/>
    </w:rPr>
  </w:style>
  <w:style w:type="paragraph" w:customStyle="1" w:styleId="239">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40">
    <w:name w:val="索引 11"/>
    <w:basedOn w:val="1"/>
    <w:next w:val="1"/>
    <w:semiHidden/>
    <w:qFormat/>
    <w:uiPriority w:val="0"/>
    <w:rPr>
      <w:rFonts w:ascii="宋体" w:hAnsi="宋体"/>
      <w:szCs w:val="18"/>
    </w:rPr>
  </w:style>
  <w:style w:type="paragraph" w:customStyle="1" w:styleId="241">
    <w:name w:val="批注主题1"/>
    <w:basedOn w:val="210"/>
    <w:next w:val="210"/>
    <w:link w:val="242"/>
    <w:qFormat/>
    <w:uiPriority w:val="0"/>
    <w:rPr>
      <w:b/>
      <w:bCs/>
    </w:rPr>
  </w:style>
  <w:style w:type="character" w:customStyle="1" w:styleId="242">
    <w:name w:val="批注主题 Char"/>
    <w:link w:val="241"/>
    <w:qFormat/>
    <w:uiPriority w:val="0"/>
    <w:rPr>
      <w:b/>
      <w:bCs/>
      <w:sz w:val="21"/>
      <w:szCs w:val="24"/>
    </w:rPr>
  </w:style>
  <w:style w:type="paragraph" w:customStyle="1" w:styleId="243">
    <w:name w:val="正文首行缩进1"/>
    <w:basedOn w:val="213"/>
    <w:next w:val="231"/>
    <w:unhideWhenUsed/>
    <w:qFormat/>
    <w:uiPriority w:val="99"/>
    <w:pPr>
      <w:ind w:firstLine="420"/>
    </w:pPr>
  </w:style>
  <w:style w:type="paragraph" w:customStyle="1" w:styleId="244">
    <w:name w:val="正文首行缩进 21"/>
    <w:basedOn w:val="214"/>
    <w:next w:val="1"/>
    <w:qFormat/>
    <w:uiPriority w:val="0"/>
    <w:pPr>
      <w:ind w:firstLine="200"/>
    </w:pPr>
  </w:style>
  <w:style w:type="table" w:customStyle="1" w:styleId="245">
    <w:name w:val="网格型1"/>
    <w:basedOn w:val="204"/>
    <w:qFormat/>
    <w:uiPriority w:val="0"/>
    <w:pPr>
      <w:widowControl w:val="0"/>
      <w:jc w:val="both"/>
    </w:pPr>
  </w:style>
  <w:style w:type="character" w:customStyle="1" w:styleId="246">
    <w:name w:val="要点1"/>
    <w:basedOn w:val="203"/>
    <w:link w:val="1"/>
    <w:qFormat/>
    <w:uiPriority w:val="0"/>
    <w:rPr>
      <w:b/>
      <w:bCs/>
    </w:rPr>
  </w:style>
  <w:style w:type="character" w:customStyle="1" w:styleId="247">
    <w:name w:val="页码1"/>
    <w:basedOn w:val="203"/>
    <w:link w:val="1"/>
    <w:qFormat/>
    <w:uiPriority w:val="0"/>
  </w:style>
  <w:style w:type="character" w:customStyle="1" w:styleId="248">
    <w:name w:val="已访问的超链接1"/>
    <w:basedOn w:val="203"/>
    <w:link w:val="1"/>
    <w:qFormat/>
    <w:uiPriority w:val="0"/>
    <w:rPr>
      <w:color w:val="800080"/>
      <w:u w:val="none"/>
    </w:rPr>
  </w:style>
  <w:style w:type="character" w:customStyle="1" w:styleId="249">
    <w:name w:val="HTML 定义1"/>
    <w:basedOn w:val="203"/>
    <w:link w:val="1"/>
    <w:qFormat/>
    <w:uiPriority w:val="0"/>
  </w:style>
  <w:style w:type="character" w:customStyle="1" w:styleId="250">
    <w:name w:val="HTML 打字机1"/>
    <w:basedOn w:val="203"/>
    <w:link w:val="1"/>
    <w:qFormat/>
    <w:uiPriority w:val="0"/>
    <w:rPr>
      <w:rFonts w:ascii="monospace" w:hAnsi="monospace" w:eastAsia="monospace" w:cs="monospace"/>
      <w:sz w:val="20"/>
    </w:rPr>
  </w:style>
  <w:style w:type="character" w:customStyle="1" w:styleId="251">
    <w:name w:val="HTML 缩写1"/>
    <w:basedOn w:val="203"/>
    <w:link w:val="1"/>
    <w:qFormat/>
    <w:uiPriority w:val="0"/>
  </w:style>
  <w:style w:type="character" w:customStyle="1" w:styleId="252">
    <w:name w:val="HTML 变量1"/>
    <w:basedOn w:val="203"/>
    <w:link w:val="1"/>
    <w:qFormat/>
    <w:uiPriority w:val="0"/>
  </w:style>
  <w:style w:type="character" w:customStyle="1" w:styleId="253">
    <w:name w:val="超链接1"/>
    <w:basedOn w:val="203"/>
    <w:link w:val="1"/>
    <w:qFormat/>
    <w:uiPriority w:val="99"/>
    <w:rPr>
      <w:color w:val="0000FF"/>
      <w:u w:val="none"/>
    </w:rPr>
  </w:style>
  <w:style w:type="character" w:customStyle="1" w:styleId="254">
    <w:name w:val="HTML 代码1"/>
    <w:basedOn w:val="203"/>
    <w:link w:val="1"/>
    <w:qFormat/>
    <w:uiPriority w:val="0"/>
    <w:rPr>
      <w:rFonts w:ascii="monospace" w:hAnsi="monospace" w:eastAsia="monospace" w:cs="monospace"/>
      <w:sz w:val="20"/>
    </w:rPr>
  </w:style>
  <w:style w:type="character" w:customStyle="1" w:styleId="255">
    <w:name w:val="批注引用1"/>
    <w:link w:val="1"/>
    <w:qFormat/>
    <w:uiPriority w:val="0"/>
    <w:rPr>
      <w:sz w:val="21"/>
      <w:szCs w:val="21"/>
    </w:rPr>
  </w:style>
  <w:style w:type="character" w:customStyle="1" w:styleId="256">
    <w:name w:val="HTML 引文1"/>
    <w:basedOn w:val="203"/>
    <w:link w:val="1"/>
    <w:qFormat/>
    <w:uiPriority w:val="0"/>
  </w:style>
  <w:style w:type="character" w:customStyle="1" w:styleId="257">
    <w:name w:val="HTML 键盘1"/>
    <w:basedOn w:val="203"/>
    <w:link w:val="1"/>
    <w:qFormat/>
    <w:uiPriority w:val="0"/>
    <w:rPr>
      <w:rFonts w:ascii="monospace" w:hAnsi="monospace" w:eastAsia="monospace" w:cs="monospace"/>
      <w:sz w:val="20"/>
    </w:rPr>
  </w:style>
  <w:style w:type="character" w:customStyle="1" w:styleId="258">
    <w:name w:val="HTML 样本1"/>
    <w:basedOn w:val="203"/>
    <w:link w:val="1"/>
    <w:qFormat/>
    <w:uiPriority w:val="0"/>
    <w:rPr>
      <w:rFonts w:ascii="monospace" w:hAnsi="monospace" w:eastAsia="monospace" w:cs="monospace"/>
    </w:rPr>
  </w:style>
  <w:style w:type="character" w:customStyle="1" w:styleId="259">
    <w:name w:val="标题 1 Char"/>
    <w:link w:val="198"/>
    <w:qFormat/>
    <w:uiPriority w:val="0"/>
    <w:rPr>
      <w:rFonts w:ascii="楷体_GB2312" w:eastAsia="楷体_GB2312"/>
      <w:sz w:val="28"/>
      <w:lang w:val="en-US" w:eastAsia="zh-CN" w:bidi="ar-SA"/>
    </w:rPr>
  </w:style>
  <w:style w:type="paragraph" w:customStyle="1" w:styleId="260">
    <w:name w:val="正文1"/>
    <w:basedOn w:val="207"/>
    <w:next w:val="1"/>
    <w:qFormat/>
    <w:uiPriority w:val="0"/>
    <w:pPr>
      <w:spacing w:line="500" w:lineRule="exact"/>
      <w:ind w:firstLine="0"/>
    </w:pPr>
    <w:rPr>
      <w:rFonts w:hAnsi="新宋体"/>
      <w:szCs w:val="20"/>
    </w:rPr>
  </w:style>
  <w:style w:type="paragraph" w:customStyle="1" w:styleId="261">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262">
    <w:name w:val="hover2"/>
    <w:basedOn w:val="203"/>
    <w:link w:val="1"/>
    <w:qFormat/>
    <w:uiPriority w:val="0"/>
    <w:rPr>
      <w:color w:val="FFFFFF"/>
    </w:rPr>
  </w:style>
  <w:style w:type="character" w:customStyle="1" w:styleId="263">
    <w:name w:val="NormalCharacter1"/>
    <w:link w:val="1"/>
    <w:qFormat/>
    <w:uiPriority w:val="0"/>
  </w:style>
  <w:style w:type="character" w:customStyle="1" w:styleId="264">
    <w:name w:val="MSG_EN_FONT_STYLE_NAME_TEMPLATE_ROLE_NUMBER MSG_EN_FONT_STYLE_NAME_BY_ROLE_TEXT 2 + MSG_EN_FONT_STYLE_MODIFER_SIZE 8"/>
    <w:link w:val="1"/>
    <w:qFormat/>
    <w:uiPriority w:val="99"/>
    <w:rPr>
      <w:rFonts w:hint="eastAsia" w:ascii="PMingLiU" w:hAnsi="PMingLiU" w:eastAsia="PMingLiU" w:cs="PMingLiU"/>
      <w:spacing w:val="10"/>
      <w:sz w:val="16"/>
      <w:szCs w:val="16"/>
      <w:u w:val="none"/>
    </w:rPr>
  </w:style>
  <w:style w:type="character" w:customStyle="1" w:styleId="265">
    <w:name w:val="hover"/>
    <w:basedOn w:val="203"/>
    <w:link w:val="1"/>
    <w:qFormat/>
    <w:uiPriority w:val="0"/>
    <w:rPr>
      <w:color w:val="5FB878"/>
    </w:rPr>
  </w:style>
  <w:style w:type="character" w:customStyle="1" w:styleId="266">
    <w:name w:val="标题2 Char"/>
    <w:link w:val="1"/>
    <w:qFormat/>
    <w:uiPriority w:val="0"/>
    <w:rPr>
      <w:rFonts w:ascii="方正楷体_GBK" w:hAnsi="Book Antiqua" w:eastAsia="方正楷体_GBK"/>
      <w:sz w:val="32"/>
      <w:lang w:val="en-US" w:eastAsia="zh-CN" w:bidi="ar-SA"/>
    </w:rPr>
  </w:style>
  <w:style w:type="character" w:customStyle="1" w:styleId="267">
    <w:name w:val="hover1"/>
    <w:basedOn w:val="203"/>
    <w:link w:val="1"/>
    <w:qFormat/>
    <w:uiPriority w:val="0"/>
    <w:rPr>
      <w:color w:val="5FB878"/>
    </w:rPr>
  </w:style>
  <w:style w:type="character" w:customStyle="1" w:styleId="268">
    <w:name w:val="MSG_EN_FONT_STYLE_NAME_TEMPLATE_ROLE_NUMBER MSG_EN_FONT_STYLE_NAME_BY_ROLE_TEXT 2 + MSG_EN_FONT_STYLE_MODIFER_NAME PMingLiU"/>
    <w:link w:val="1"/>
    <w:qFormat/>
    <w:uiPriority w:val="99"/>
    <w:rPr>
      <w:rFonts w:hint="eastAsia" w:ascii="PMingLiU" w:hAnsi="PMingLiU" w:eastAsia="PMingLiU" w:cs="PMingLiU"/>
      <w:spacing w:val="30"/>
      <w:sz w:val="17"/>
      <w:szCs w:val="17"/>
      <w:u w:val="none"/>
    </w:rPr>
  </w:style>
  <w:style w:type="character" w:customStyle="1" w:styleId="269">
    <w:name w:val="列出段落 Char"/>
    <w:link w:val="270"/>
    <w:qFormat/>
    <w:uiPriority w:val="0"/>
    <w:rPr>
      <w:rFonts w:ascii="Calibri" w:hAnsi="Calibri"/>
      <w:sz w:val="24"/>
      <w:szCs w:val="24"/>
      <w:lang w:eastAsia="en-US" w:bidi="en-US"/>
    </w:rPr>
  </w:style>
  <w:style w:type="paragraph" w:customStyle="1" w:styleId="270">
    <w:name w:val="列出段落1"/>
    <w:basedOn w:val="1"/>
    <w:link w:val="269"/>
    <w:qFormat/>
    <w:uiPriority w:val="0"/>
    <w:pPr>
      <w:widowControl/>
      <w:ind w:left="720"/>
      <w:contextualSpacing/>
      <w:jc w:val="left"/>
    </w:pPr>
    <w:rPr>
      <w:rFonts w:ascii="Calibri" w:hAnsi="Calibri"/>
      <w:sz w:val="24"/>
      <w:lang w:eastAsia="en-US" w:bidi="en-US"/>
    </w:rPr>
  </w:style>
  <w:style w:type="character" w:customStyle="1" w:styleId="271">
    <w:name w:val="jj1"/>
    <w:link w:val="1"/>
    <w:qFormat/>
    <w:uiPriority w:val="0"/>
    <w:rPr>
      <w:sz w:val="20"/>
      <w:szCs w:val="20"/>
      <w:u w:val="none"/>
    </w:rPr>
  </w:style>
  <w:style w:type="paragraph" w:customStyle="1" w:styleId="272">
    <w:name w:val="标题2"/>
    <w:basedOn w:val="1"/>
    <w:next w:val="1"/>
    <w:qFormat/>
    <w:uiPriority w:val="0"/>
    <w:pPr>
      <w:jc w:val="center"/>
    </w:pPr>
    <w:rPr>
      <w:rFonts w:eastAsia="方正楷体_GBK"/>
    </w:rPr>
  </w:style>
  <w:style w:type="paragraph" w:customStyle="1" w:styleId="273">
    <w:name w:val="首行缩进"/>
    <w:basedOn w:val="1"/>
    <w:qFormat/>
    <w:uiPriority w:val="0"/>
    <w:pPr>
      <w:ind w:firstLine="480"/>
    </w:pPr>
    <w:rPr>
      <w:lang w:val="zh-CN"/>
    </w:rPr>
  </w:style>
  <w:style w:type="paragraph" w:customStyle="1" w:styleId="274">
    <w:name w:val="Blockquote"/>
    <w:basedOn w:val="1"/>
    <w:qFormat/>
    <w:uiPriority w:val="0"/>
    <w:pPr>
      <w:spacing w:before="100" w:after="100"/>
      <w:ind w:left="360" w:right="360"/>
      <w:jc w:val="left"/>
    </w:pPr>
    <w:rPr>
      <w:sz w:val="24"/>
      <w:szCs w:val="20"/>
    </w:rPr>
  </w:style>
  <w:style w:type="paragraph" w:customStyle="1" w:styleId="275">
    <w:name w:val=" Char Char Char Char1 Char Char"/>
    <w:basedOn w:val="1"/>
    <w:qFormat/>
    <w:uiPriority w:val="0"/>
    <w:pPr>
      <w:tabs>
        <w:tab w:val="left" w:pos="360"/>
      </w:tabs>
    </w:pPr>
    <w:rPr>
      <w:sz w:val="24"/>
    </w:rPr>
  </w:style>
  <w:style w:type="paragraph" w:customStyle="1" w:styleId="276">
    <w:name w:val="TOC 标题"/>
    <w:basedOn w:val="198"/>
    <w:next w:val="1"/>
    <w:qFormat/>
    <w:uiPriority w:val="39"/>
    <w:pPr>
      <w:keepLines/>
      <w:widowControl/>
      <w:spacing w:before="480" w:line="276" w:lineRule="auto"/>
      <w:jc w:val="left"/>
      <w:outlineLvl w:val="9"/>
    </w:pPr>
    <w:rPr>
      <w:rFonts w:ascii="Cambria" w:hAnsi="Cambria" w:eastAsia="宋体" w:cs="Times New Roman"/>
      <w:b/>
      <w:bCs/>
      <w:color w:val="365F91"/>
      <w:szCs w:val="28"/>
    </w:rPr>
  </w:style>
  <w:style w:type="paragraph" w:customStyle="1" w:styleId="277">
    <w:name w:val="普通正文"/>
    <w:basedOn w:val="1"/>
    <w:qFormat/>
    <w:uiPriority w:val="0"/>
    <w:pPr>
      <w:spacing w:before="120" w:after="120" w:line="360" w:lineRule="auto"/>
      <w:ind w:firstLine="480"/>
      <w:jc w:val="left"/>
    </w:pPr>
    <w:rPr>
      <w:rFonts w:ascii="Arial" w:hAnsi="Arial"/>
      <w:sz w:val="24"/>
    </w:rPr>
  </w:style>
  <w:style w:type="paragraph" w:customStyle="1" w:styleId="278">
    <w:name w:val="MSG_EN_FONT_STYLE_NAME_TEMPLATE_ROLE_NUMBER MSG_EN_FONT_STYLE_NAME_BY_ROLE_TEXT 2"/>
    <w:basedOn w:val="1"/>
    <w:unhideWhenUsed/>
    <w:qFormat/>
    <w:uiPriority w:val="99"/>
    <w:pPr>
      <w:shd w:val="clear" w:color="auto" w:fill="FFFFFF"/>
      <w:spacing w:before="300" w:line="439" w:lineRule="exact"/>
      <w:ind w:firstLine="480"/>
      <w:jc w:val="both"/>
    </w:pPr>
    <w:rPr>
      <w:rFonts w:hint="eastAsia" w:ascii="PMingLiU" w:hAnsi="PMingLiU" w:eastAsia="PMingLiU"/>
      <w:spacing w:val="10"/>
      <w:sz w:val="22"/>
    </w:rPr>
  </w:style>
  <w:style w:type="paragraph" w:customStyle="1" w:styleId="279">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80">
    <w:name w:val="纯文本2"/>
    <w:basedOn w:val="1"/>
    <w:qFormat/>
    <w:uiPriority w:val="0"/>
    <w:pPr>
      <w:widowControl w:val="0"/>
      <w:jc w:val="both"/>
    </w:pPr>
    <w:rPr>
      <w:rFonts w:ascii="宋体" w:hAnsi="Courier New" w:eastAsia="楷体_GB2312"/>
      <w:sz w:val="26"/>
      <w:szCs w:val="20"/>
    </w:rPr>
  </w:style>
  <w:style w:type="paragraph" w:customStyle="1" w:styleId="281">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82">
    <w:name w:val="Char Char Char Char"/>
    <w:basedOn w:val="209"/>
    <w:qFormat/>
    <w:uiPriority w:val="0"/>
    <w:pPr>
      <w:spacing w:line="360" w:lineRule="auto"/>
    </w:pPr>
    <w:rPr>
      <w:rFonts w:ascii="Tahoma" w:hAnsi="Tahoma"/>
      <w:sz w:val="24"/>
    </w:rPr>
  </w:style>
  <w:style w:type="paragraph" w:customStyle="1" w:styleId="283">
    <w:name w:val="正文（缩进）"/>
    <w:basedOn w:val="1"/>
    <w:qFormat/>
    <w:uiPriority w:val="0"/>
    <w:pPr>
      <w:spacing w:before="156" w:after="156"/>
      <w:ind w:firstLine="480"/>
    </w:pPr>
  </w:style>
  <w:style w:type="paragraph" w:customStyle="1" w:styleId="284">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5">
    <w:name w:val="列出段落"/>
    <w:basedOn w:val="1"/>
    <w:next w:val="1"/>
    <w:qFormat/>
    <w:uiPriority w:val="34"/>
    <w:pPr>
      <w:ind w:firstLine="420"/>
    </w:pPr>
    <w:rPr>
      <w:rFonts w:ascii="Calibri" w:hAnsi="Calibri"/>
      <w:szCs w:val="22"/>
    </w:rPr>
  </w:style>
  <w:style w:type="paragraph" w:customStyle="1" w:styleId="286">
    <w:name w:val="标题3"/>
    <w:basedOn w:val="1"/>
    <w:next w:val="1"/>
    <w:qFormat/>
    <w:uiPriority w:val="0"/>
    <w:rPr>
      <w:rFonts w:eastAsia="方正黑体_GBK"/>
    </w:rPr>
  </w:style>
  <w:style w:type="paragraph" w:customStyle="1" w:styleId="28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8">
    <w:name w:val="Char Char Char Char1 Char Char Char"/>
    <w:basedOn w:val="209"/>
    <w:qFormat/>
    <w:uiPriority w:val="0"/>
    <w:pPr>
      <w:spacing w:line="360" w:lineRule="auto"/>
    </w:pPr>
    <w:rPr>
      <w:rFonts w:ascii="Tahoma" w:hAnsi="Tahoma"/>
      <w:sz w:val="24"/>
    </w:rPr>
  </w:style>
  <w:style w:type="paragraph" w:customStyle="1" w:styleId="289">
    <w:name w:val="WPSOffice手动目录 1"/>
    <w:qFormat/>
    <w:uiPriority w:val="0"/>
    <w:rPr>
      <w:rFonts w:hint="default" w:ascii="Times New Roman" w:hAnsi="Times New Roman" w:eastAsia="宋体" w:cs="Times New Roman"/>
      <w:lang w:val="en-US" w:eastAsia="zh-CN" w:bidi="ar-SA"/>
    </w:rPr>
  </w:style>
  <w:style w:type="paragraph" w:customStyle="1" w:styleId="290">
    <w:name w:val="正文 第一章"/>
    <w:basedOn w:val="1"/>
    <w:next w:val="291"/>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291">
    <w:name w:val="正文 1.1"/>
    <w:basedOn w:val="1"/>
    <w:next w:val="279"/>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92">
    <w:name w:val="默认段落字体 Para Char Char Char Char Char Char Char Char Char1 Char Char Char Char Char Char Char"/>
    <w:basedOn w:val="209"/>
    <w:qFormat/>
    <w:uiPriority w:val="0"/>
    <w:rPr>
      <w:rFonts w:ascii="Tahoma" w:hAnsi="Tahoma"/>
      <w:sz w:val="24"/>
    </w:rPr>
  </w:style>
  <w:style w:type="paragraph" w:customStyle="1" w:styleId="293">
    <w:name w:val="Table Text"/>
    <w:qFormat/>
    <w:uiPriority w:val="0"/>
    <w:pPr>
      <w:spacing w:before="143" w:after="80"/>
      <w:jc w:val="center"/>
    </w:pPr>
    <w:rPr>
      <w:rFonts w:hint="default" w:ascii="仿宋_GB2312" w:hAnsi="宋体" w:eastAsia="仿宋_GB2312" w:cs="Times New Roman"/>
      <w:sz w:val="24"/>
      <w:lang w:val="en-US" w:eastAsia="zh-CN" w:bidi="ar-SA"/>
    </w:rPr>
  </w:style>
  <w:style w:type="paragraph" w:customStyle="1" w:styleId="294">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9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96">
    <w:name w:val="Table Paragraph"/>
    <w:basedOn w:val="1"/>
    <w:qFormat/>
    <w:uiPriority w:val="1"/>
    <w:pPr>
      <w:jc w:val="left"/>
    </w:pPr>
    <w:rPr>
      <w:sz w:val="24"/>
    </w:rPr>
  </w:style>
  <w:style w:type="paragraph" w:customStyle="1" w:styleId="297">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298">
    <w:name w:val="正文空2格  1."/>
    <w:basedOn w:val="1"/>
    <w:qFormat/>
    <w:uiPriority w:val="0"/>
    <w:pPr>
      <w:spacing w:line="360" w:lineRule="auto"/>
      <w:ind w:firstLine="480"/>
    </w:pPr>
    <w:rPr>
      <w:rFonts w:ascii="宋体" w:eastAsia="仿宋" w:cs="宋体"/>
      <w:sz w:val="28"/>
      <w:szCs w:val="20"/>
    </w:rPr>
  </w:style>
  <w:style w:type="paragraph" w:customStyle="1" w:styleId="299">
    <w:name w:val="文档正文"/>
    <w:basedOn w:val="1"/>
    <w:unhideWhenUsed/>
    <w:qFormat/>
    <w:uiPriority w:val="0"/>
    <w:pPr>
      <w:spacing w:before="60" w:after="60" w:line="360" w:lineRule="auto"/>
      <w:ind w:firstLine="482"/>
    </w:pPr>
  </w:style>
  <w:style w:type="paragraph" w:customStyle="1" w:styleId="300">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301">
    <w:name w:val="Coms Alinea"/>
    <w:qFormat/>
    <w:uiPriority w:val="0"/>
    <w:pPr>
      <w:widowControl w:val="0"/>
    </w:pPr>
    <w:rPr>
      <w:rFonts w:hint="default" w:ascii="Arial" w:hAnsi="Arial" w:eastAsia="宋体" w:cs="Arial"/>
      <w:lang w:val="en-US" w:eastAsia="zh-CN" w:bidi="ar-SA"/>
    </w:rPr>
  </w:style>
  <w:style w:type="paragraph" w:customStyle="1" w:styleId="302">
    <w:name w:val="BioQuote Tekst"/>
    <w:basedOn w:val="1"/>
    <w:qFormat/>
    <w:uiPriority w:val="0"/>
    <w:pPr>
      <w:ind w:right="-1"/>
    </w:pPr>
    <w:rPr>
      <w:rFonts w:ascii="Arial" w:hAnsi="Arial"/>
      <w:sz w:val="22"/>
      <w:szCs w:val="20"/>
      <w:lang w:eastAsia="en-US"/>
    </w:rPr>
  </w:style>
  <w:style w:type="paragraph" w:customStyle="1" w:styleId="303">
    <w:name w:val="Char"/>
    <w:basedOn w:val="1"/>
    <w:qFormat/>
    <w:uiPriority w:val="0"/>
    <w:pPr>
      <w:tabs>
        <w:tab w:val="left" w:pos="360"/>
      </w:tabs>
    </w:pPr>
    <w:rPr>
      <w:sz w:val="24"/>
    </w:rPr>
  </w:style>
  <w:style w:type="paragraph" w:customStyle="1" w:styleId="304">
    <w:name w:val=" Char"/>
    <w:basedOn w:val="1"/>
    <w:qFormat/>
    <w:uiPriority w:val="0"/>
    <w:rPr>
      <w:rFonts w:ascii="Tahoma" w:hAnsi="Tahoma"/>
      <w:sz w:val="24"/>
      <w:szCs w:val="20"/>
    </w:rPr>
  </w:style>
  <w:style w:type="paragraph" w:customStyle="1" w:styleId="305">
    <w:name w:val="正文首行缩进11"/>
    <w:basedOn w:val="306"/>
    <w:next w:val="1"/>
    <w:unhideWhenUsed/>
    <w:qFormat/>
    <w:uiPriority w:val="99"/>
    <w:pPr>
      <w:ind w:firstLine="420"/>
    </w:pPr>
    <w:rPr>
      <w:szCs w:val="24"/>
    </w:rPr>
  </w:style>
  <w:style w:type="paragraph" w:customStyle="1" w:styleId="306">
    <w:name w:val="正文文本111"/>
    <w:basedOn w:val="1"/>
    <w:next w:val="1"/>
    <w:qFormat/>
    <w:uiPriority w:val="0"/>
    <w:rPr>
      <w:rFonts w:eastAsia="楷体_GB2312"/>
      <w:b/>
      <w:bCs/>
      <w:color w:val="FF0000"/>
      <w:sz w:val="32"/>
      <w:szCs w:val="32"/>
      <w:lang w:val="zh-CN"/>
    </w:rPr>
  </w:style>
  <w:style w:type="paragraph" w:customStyle="1" w:styleId="307">
    <w:name w:val="标题 211"/>
    <w:basedOn w:val="1"/>
    <w:next w:val="1"/>
    <w:qFormat/>
    <w:uiPriority w:val="0"/>
    <w:pPr>
      <w:keepNext/>
      <w:numPr>
        <w:ilvl w:val="1"/>
        <w:numId w:val="3"/>
      </w:numPr>
      <w:spacing w:line="360" w:lineRule="auto"/>
      <w:outlineLvl w:val="1"/>
    </w:pPr>
    <w:rPr>
      <w:rFonts w:ascii="Times New Roman" w:hAnsi="Times New Roman" w:eastAsia="黑体" w:cs="Times New Roman"/>
      <w:b/>
      <w:sz w:val="28"/>
      <w:szCs w:val="20"/>
    </w:rPr>
  </w:style>
  <w:style w:type="paragraph" w:customStyle="1" w:styleId="308">
    <w:name w:val="Body text|1"/>
    <w:basedOn w:val="1"/>
    <w:qFormat/>
    <w:uiPriority w:val="0"/>
    <w:pPr>
      <w:widowControl w:val="0"/>
      <w:shd w:val="clear" w:color="auto" w:fill="auto"/>
      <w:spacing w:line="446" w:lineRule="auto"/>
      <w:ind w:firstLine="400"/>
    </w:pPr>
    <w:rPr>
      <w:rFonts w:ascii="宋体" w:hAnsi="宋体" w:eastAsia="宋体" w:cs="宋体"/>
      <w:u w:val="none"/>
      <w:shd w:val="clear" w:color="auto" w:fill="auto"/>
      <w:lang w:val="zh-TW" w:eastAsia="zh-TW" w:bidi="zh-TW"/>
    </w:rPr>
  </w:style>
  <w:style w:type="paragraph" w:customStyle="1" w:styleId="309">
    <w:name w:val="TOC 标题1"/>
    <w:basedOn w:val="198"/>
    <w:next w:val="1"/>
    <w:qFormat/>
    <w:uiPriority w:val="99"/>
    <w:pPr>
      <w:tabs>
        <w:tab w:val="left" w:pos="1800"/>
      </w:tabs>
      <w:spacing w:before="480" w:line="276" w:lineRule="auto"/>
      <w:outlineLvl w:val="9"/>
    </w:pPr>
    <w:rPr>
      <w:rFonts w:ascii="仿宋" w:hAnsi="仿宋" w:eastAsia="仿宋"/>
      <w:color w:val="000000"/>
      <w:sz w:val="32"/>
      <w:szCs w:val="32"/>
    </w:rPr>
  </w:style>
  <w:style w:type="paragraph" w:customStyle="1" w:styleId="310">
    <w:name w:val="正文2"/>
    <w:basedOn w:val="1"/>
    <w:qFormat/>
    <w:uiPriority w:val="0"/>
    <w:pPr>
      <w:spacing w:before="156" w:line="360" w:lineRule="auto"/>
      <w:ind w:firstLine="200"/>
    </w:pPr>
    <w:rPr>
      <w:sz w:val="24"/>
      <w:szCs w:val="20"/>
    </w:rPr>
  </w:style>
  <w:style w:type="character" w:customStyle="1" w:styleId="311">
    <w:name w:val="fontstyle01"/>
    <w:basedOn w:val="203"/>
    <w:link w:val="1"/>
    <w:qFormat/>
    <w:uiPriority w:val="0"/>
    <w:rPr>
      <w:rFonts w:hint="eastAsia" w:ascii="宋体" w:hAnsi="宋体" w:eastAsia="宋体"/>
      <w:color w:val="000000"/>
      <w:sz w:val="22"/>
      <w:szCs w:val="22"/>
    </w:rPr>
  </w:style>
  <w:style w:type="paragraph" w:customStyle="1" w:styleId="312">
    <w:name w:val="正文空2字"/>
    <w:basedOn w:val="313"/>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313">
    <w:name w:val="左对齐正文"/>
    <w:autoRedefine/>
    <w:qFormat/>
    <w:uiPriority w:val="99"/>
    <w:rPr>
      <w:rFonts w:ascii="Calibri" w:hAnsi="Calibri" w:eastAsia="仿宋_GB2312" w:cs="Calibri"/>
      <w:kern w:val="2"/>
      <w:sz w:val="32"/>
      <w:szCs w:val="32"/>
      <w:lang w:val="en-US" w:eastAsia="zh-CN" w:bidi="ar-SA"/>
    </w:rPr>
  </w:style>
  <w:style w:type="character" w:customStyle="1" w:styleId="314">
    <w:name w:val="font21"/>
    <w:basedOn w:val="45"/>
    <w:autoRedefine/>
    <w:qFormat/>
    <w:uiPriority w:val="0"/>
    <w:rPr>
      <w:rFonts w:hint="eastAsia" w:ascii="宋体" w:hAnsi="宋体" w:eastAsia="宋体"/>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http://www.</Company>
  <Pages>63</Pages>
  <Words>29040</Words>
  <Characters>30477</Characters>
  <TotalTime>4</TotalTime>
  <ScaleCrop>false</ScaleCrop>
  <LinksUpToDate>false</LinksUpToDate>
  <CharactersWithSpaces>32055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2020-11-06T03:38:00Z</dcterms:created>
  <dc:creator>cg</dc:creator>
  <cp:lastModifiedBy>一米阳光</cp:lastModifiedBy>
  <dcterms:modified xsi:type="dcterms:W3CDTF">2025-12-17T07:19:48Z</dcterms:modified>
  <dc:title>总  目</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eyJoZGlkIjoiMDE2MjkxMTFmOTQyYjY2N2EyMGVhYjAyYTQzOGNlNjEiLCJ1c2VySWQiOiIxMTUzNzgzODM1In0=</vt:lpwstr>
  </property>
  <property fmtid="{D5CDD505-2E9C-101B-9397-08002B2CF9AE}" pid="3" name="KSOProductBuildVer">
    <vt:lpwstr>2052-12.1.0.24034</vt:lpwstr>
  </property>
  <property fmtid="{D5CDD505-2E9C-101B-9397-08002B2CF9AE}" pid="4" name="ICV">
    <vt:lpwstr>D6C8637DA55C43C699F6C416F3FB401B_13</vt:lpwstr>
  </property>
</Properties>
</file>